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744" w:rsidRDefault="00CC1FAE" w:rsidP="008A29F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  <w:lang w:eastAsia="ru-RU"/>
        </w:rPr>
        <w:drawing>
          <wp:inline distT="0" distB="0" distL="0" distR="0">
            <wp:extent cx="9361170" cy="6803269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1170" cy="680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3744" w:rsidRDefault="00ED3744" w:rsidP="008A29F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D3744" w:rsidRDefault="00ED3744" w:rsidP="008A29F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D3744" w:rsidRDefault="00ED3744" w:rsidP="008A29F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D3744" w:rsidRDefault="00ED3744" w:rsidP="008A29F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D3744" w:rsidRDefault="00ED3744" w:rsidP="008A29F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A29F5" w:rsidRPr="008A29F5" w:rsidRDefault="008A29F5" w:rsidP="008A29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A29F5" w:rsidRPr="008A29F5" w:rsidRDefault="008A29F5" w:rsidP="005A7C04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8A29F5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Пояснительная записка.</w:t>
      </w:r>
    </w:p>
    <w:p w:rsidR="008A29F5" w:rsidRPr="008A29F5" w:rsidRDefault="008A29F5" w:rsidP="008A29F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В 2015 году на уровне Российской Федерации сформулирована приоритетная задача воспитания. </w:t>
      </w: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Это задача нашла свое отражение </w:t>
      </w:r>
      <w:r w:rsidRPr="008A29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Стратегии развития воспитания в Российской Федерации</w:t>
      </w: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период до 2025 года, которая была принята Распоряжением Правительства Российской Федерации от 29 мая 2015 г. № 996-р.Для решения задач принята Стратегия развития воспитания обучающихся в Республике Татарстан на 2015-2025 годы (далее – Стратегия), которая должна стать программным документом в области региональной воспитательной политики.</w:t>
      </w:r>
    </w:p>
    <w:p w:rsidR="008A29F5" w:rsidRPr="008A29F5" w:rsidRDefault="008A29F5" w:rsidP="008A29F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Стратегии развития воспитания особое внимание уделено вопросам развития дополнительного образования детей. По словам Президента Российской Федерации «У ребенка, у родителей должен быть выбор: получить дополнительное образование на базе школы или в муниципальном творческом центре, или в негосударственной образовательной организации, чтобы это было доступно и чтобы с детьми работали по-настоящему хорошо подготовленные специалисты». Важным направлением работы в предстоящем году станет исполнение соглашения с Агентством стратегических инициатив по созданию сети детских технопарков. Республика Татарстан вошла в число четырех пилотных регионов по реализации данного проекта.</w:t>
      </w:r>
    </w:p>
    <w:p w:rsidR="008A29F5" w:rsidRPr="008A29F5" w:rsidRDefault="008A29F5" w:rsidP="008A29F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Реализия Стратегии развития воспитания возвращает нас к проблеме интеграции общего и дополнительного образования в процессе организации внеурочной деятельности обучающихся, формирования единого программно-методического пространства</w:t>
      </w:r>
    </w:p>
    <w:p w:rsidR="008A29F5" w:rsidRPr="008A29F5" w:rsidRDefault="008A29F5" w:rsidP="008A29F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внеурочной занятости школьников как одного из механизмов реализации ФГОС общего образования.</w:t>
      </w:r>
    </w:p>
    <w:p w:rsidR="008A29F5" w:rsidRPr="008A29F5" w:rsidRDefault="008A29F5" w:rsidP="008A29F5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A29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</w:t>
      </w:r>
      <w:r w:rsidRPr="008A29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8A29F5" w:rsidRPr="008A29F5" w:rsidRDefault="008A29F5" w:rsidP="008A29F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Стратегии развития воспитания в Российской Федерации:</w:t>
      </w:r>
    </w:p>
    <w:p w:rsidR="008A29F5" w:rsidRPr="008A29F5" w:rsidRDefault="008A29F5" w:rsidP="008A29F5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1.   Создание и реализация инновационной системы воспитания обучающихся обеспечивающей успешную социализацию детей и молодежи на основе базовых ценностей, духовных традиций и приоритетов развития Республики Татарстан и интеграцию их в общество.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2.Создание условий для воспитания высоконравственного, творческого, компетентного гражданина России,  принимающего судьбу своей страны как свою личную, осознающего ответственность за ее настоящее и будущее, укорененного в духовных и культурных традициях многонационального народа Российской Федерации, подготовленного к жизненному самоопределению. 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</w:t>
      </w: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-  начать реализовывать  Стратегию развития воспитания обучающихся в Республике Татарстан на 2015</w:t>
      </w:r>
      <w:r w:rsidR="00E478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2025</w:t>
      </w:r>
      <w:r w:rsidR="00E478CD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Создание условий для консолидации    усилий общества, государства и семьи по воспитанию обучающихся;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-  повысить эффективность воспитательной деятельности в системе общего и дополнительного образования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- продолжить формирование у детей гражданско-патриотического сознания, духовно- нравственных ценностей гражданина    России, привлекать учащихся к работе по возрождению, сохранению и приумножению культурных, духовных ценностей, накопленных поколениями. 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создать системы социально-педагогической поддержки успешной социализации детей и молодежи, их нравственного самоопределения и конструктивного саморазвития, в том числе детей из малообеспеченных, неблагополучных семей, находящихся в трудной жизненной ситуации;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развить взаимодействия образовательной организации с семьей, формирование целостного образовательного процесса, полноправным субъектом которого являются родители;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- существенное снижение негативных проявлений в детской и молодежной среде.</w:t>
      </w:r>
    </w:p>
    <w:p w:rsidR="008A29F5" w:rsidRPr="008A29F5" w:rsidRDefault="008A29F5" w:rsidP="008A29F5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Среди комплекса мер Стратегии особое внимание уделено задаче усиления воспитательной </w:t>
      </w:r>
      <w:r w:rsidRPr="008A29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роли семьи</w:t>
      </w:r>
      <w:r w:rsidRPr="008A29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Консолидированные усилия семьи, общества и государства призваны обеспечить ожидаемые результаты, в том числе: повышение общественного престижа семьи, отцовства и материнства.</w:t>
      </w:r>
    </w:p>
    <w:p w:rsidR="008A29F5" w:rsidRPr="008A29F5" w:rsidRDefault="008A29F5" w:rsidP="008A29F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Следующей задачей является – повышение качества организации работы в образовательных организациях по вопросам безопасности. В этой связи нами и впредь будет уделяться пристальное внимание вопросам комплексной безопасности детей, прежде всего безопасности на дорогах.</w:t>
      </w:r>
    </w:p>
    <w:p w:rsidR="008A29F5" w:rsidRPr="008A29F5" w:rsidRDefault="008A29F5" w:rsidP="008A29F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обеспечения ожидаемых результатов, определ</w:t>
      </w:r>
      <w:r w:rsidRPr="008A29F5">
        <w:rPr>
          <w:rFonts w:ascii="Cambria Math" w:eastAsia="Times New Roman" w:hAnsi="Cambria Math" w:cs="Cambria Math"/>
          <w:sz w:val="24"/>
          <w:szCs w:val="24"/>
          <w:lang w:eastAsia="ru-RU"/>
        </w:rPr>
        <w:t>ё</w:t>
      </w: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нных Стратегией нам совместно предстоит решать непростые задачи, находить ответы на сложные вопросы, консолидировать усилия семьи, образовательных организаций, общественных институтов и всех субъектов воспитания.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педагогами были сформулированы наиболее значимые концептуальные черты будущей воспитательной системы нашей школы: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Соединение в единый комплекс и подчинение цели развития личности ребенка всех составных частей школьной жизни, движение от разрозненных воспитательных воздействий к целостному школьному организму. Максимальное использование силы воспитателя - коллектива.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жизнедеятельности, как основы воспитательного процесса. Ребенок, подросток, юноша и девушка не только готовятся к будущей взрослой жизни, но и живут реальной жизнью. Поэтому в школе должна быть создана сфера жизнедеятельности, наполненная разнообразными делами /учебными, трудовыми, благотворительными, самодеятельно-творческими, досуговыми и т.д./, чтобы каждый учащийся нашел себе дело по душе, ощутил чувство успеха, уверенность в себе, без чего невозможно сформировать достоинство и нравственную устойчивость человека.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Обучение и воспитание - две важнейшие взаимосвязанные функции школы. Можно многому научить ребенка, но нельзя не привить ему чувство справедливости, человечности, доброты, не сформировать любознательность, принципиальность, деловитость. Вместе с тем, школа может сформировать эти чувства и качества, но не дать современного образования. Необходимо неуклонно повышать воспитывающий характер образования и образовательный эффект воспитания.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Существенное изменение и методов обучения, включающее интенсивную работу по овладению прогрессивными методиками обучения, ориентированными на активные формы совместной деятельности ученика и учителя - подход к воспитанию не как к воздействию взрослых на </w:t>
      </w: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детей, а как к процессу совместной жизнедеятельности, направленному на развитие и тех и других, построенному на началах сотрудничества. Ключевыми понятиями разрабатываемой концепции воспитательной деятельности школы являются:</w:t>
      </w:r>
    </w:p>
    <w:p w:rsidR="008A29F5" w:rsidRPr="00E478CD" w:rsidRDefault="008A29F5" w:rsidP="005C4E43">
      <w:pPr>
        <w:pStyle w:val="aa"/>
        <w:numPr>
          <w:ilvl w:val="0"/>
          <w:numId w:val="6"/>
        </w:numPr>
        <w:suppressAutoHyphens/>
      </w:pPr>
      <w:r w:rsidRPr="00E478CD">
        <w:t>Воспитание личности  – процесс целенаправленной и сознательно контролируемой социализации;</w:t>
      </w:r>
    </w:p>
    <w:p w:rsidR="008A29F5" w:rsidRPr="00E478CD" w:rsidRDefault="008A29F5" w:rsidP="005C4E43">
      <w:pPr>
        <w:pStyle w:val="aa"/>
        <w:numPr>
          <w:ilvl w:val="0"/>
          <w:numId w:val="6"/>
        </w:numPr>
        <w:suppressAutoHyphens/>
      </w:pPr>
      <w:r w:rsidRPr="00E478CD">
        <w:t>Воспитание патриотизма и культуры, социального и межэтнического общения – формирование уважения и любви к  Родине, чувство национальной гордости и национального достоинства, ориентация личности на ценности национальной и интегральной и мировой культуры; формирование чувства уважения и солидарности с другими народами, людьми других социальных групп;</w:t>
      </w:r>
    </w:p>
    <w:p w:rsidR="00E478CD" w:rsidRDefault="00E478CD" w:rsidP="00E478CD">
      <w:pPr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78CD" w:rsidRDefault="00E478CD" w:rsidP="00E478CD">
      <w:pPr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29F5" w:rsidRPr="008A29F5" w:rsidRDefault="008A29F5" w:rsidP="005C4E43">
      <w:pPr>
        <w:numPr>
          <w:ilvl w:val="0"/>
          <w:numId w:val="4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физической культуры личности – совокупность педагогических действий,  направленных на содействие правильному физическому развитию школьников, охраны их здоровья, а так же формирование жизненно важных, психофизиологических свойств и умений, воспитание культуры гигиены, развитие потребности в двигательной активности как одной из основ здорового образа жизни современного человека.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- Гуманизация межличностных отношений. Отказ от авторитарности, грубости, насилия над ребенком /как скрытого, так и явного/, которые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губят ребенка как личность.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наиболее характерные черты воспитательной системы школы должны появиться в результате решения нами следующих задач: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создание единого коллектива взрослых и детей на основе методики коллективной творческой деятельности как главного компонента, ядра   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воспитательной системы;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отработка системообразующих видов деятельности;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жизнедеятельности учащихся как основа воспитательного процесса;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классных коллективов как части общешкольного детского коллектива;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отработка оптимальной модели управления воспитательной системы школы.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Построение системы воспитательной работы, основанное на настоящей Концепции, способствует формированию личности выпускника,     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обладающего следующими качествами: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-гуманистическое отношение к окружающему миру;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- нравственность, высокий культурный уровень;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-гражданственность, патриотизм;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-образованность, знание основ наук, владение навыками самообразования;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- креативность /способность к творчеству/;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- физическое здоровье.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Воспитательная система, созданная в нашей школе, непрерывно развивается, ставя перед коллективом новые проблемы. В настоящее время в ходе исследовательской работы определяются закономерности переноса методики проведения коллективных творческих дел в урочную среду, решаются задачи развития активности детей через методику КТД путем развития школьного самоуправления, привлекая учащихся к решению вопросов жизни школы; разрабатывается программа, Устав, структура, символика, законы детского движения «Союз наследников Татарстана» с целью активизации деятельности молодежного детского движения для развития творческого потенциала ребенка через </w:t>
      </w: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многообразие форм деятельности, позволяющих ребенку осознать себя, как личность, самоутвердиться, максимально развить интересы и способности, приобщить подростков к ценностям общечеловеческой культуры. Выявляются одаренные в разных областях дети, 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и организуется работа по развитию их творческих способностей. В ходе нашей деятельности мы убеждаемся, что одаренными являются все наши дети, главное - вовремя эту одаренность увидеть, поддержать и развить.</w:t>
      </w:r>
    </w:p>
    <w:p w:rsidR="00E478CD" w:rsidRDefault="00E478CD" w:rsidP="008A29F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478CD" w:rsidRDefault="00E478CD" w:rsidP="008A29F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478CD" w:rsidRDefault="00E478CD" w:rsidP="008A29F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478CD" w:rsidRDefault="00E478CD" w:rsidP="008A29F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478CD" w:rsidRDefault="00E478CD" w:rsidP="008A29F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29F5" w:rsidRPr="008A29F5" w:rsidRDefault="008A29F5" w:rsidP="008A29F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Методическая тема: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292929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bCs/>
          <w:iCs/>
          <w:color w:val="292929"/>
          <w:sz w:val="24"/>
          <w:szCs w:val="24"/>
          <w:lang w:eastAsia="ru-RU"/>
        </w:rPr>
        <w:t>Формирование гражданина России, образованной личности, способной к активной жизненной позиции, при сотрудничестве педагогического коллектива с родителями и общественностью.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292929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Основная цель</w:t>
      </w:r>
      <w:r w:rsidRPr="008A29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воспитательной работы школы:</w:t>
      </w:r>
    </w:p>
    <w:p w:rsidR="008A29F5" w:rsidRPr="008A29F5" w:rsidRDefault="008A29F5" w:rsidP="008A29F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Создание условий, способствующих развитию интеллектуальных, творческих, личностных качеств учащихся; их социализации и адаптации в обществе на основе принципов самоуправления; стремления к здоровому образу жизни; совершенствование морально-психологического состояния и физического развития; развитие высокой социальной активности, гражданской ответственности, ду</w:t>
      </w: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ховности, становление граждан, обладающих позитивными ценностя</w:t>
      </w: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ми и качествами, способных проявить их в созидательном процессе </w:t>
      </w:r>
      <w:r w:rsidRPr="008A29F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 </w:t>
      </w: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интересах Отечества, укрепления государства, обеспечения его жиз</w:t>
      </w: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ненно важных интересов и устойчивого развития.</w:t>
      </w:r>
    </w:p>
    <w:p w:rsidR="008A29F5" w:rsidRPr="008A29F5" w:rsidRDefault="008A29F5" w:rsidP="008A29F5">
      <w:pPr>
        <w:spacing w:after="0" w:line="240" w:lineRule="auto"/>
        <w:ind w:left="-709"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на 2019-2020 учебный год:</w:t>
      </w:r>
    </w:p>
    <w:p w:rsidR="008A29F5" w:rsidRPr="008A29F5" w:rsidRDefault="008A29F5" w:rsidP="008A29F5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1.Продолжить работу по формированию доброжелательной, комфортной атмосферы в классных коллективах, в школе-интернате в целом, </w:t>
      </w:r>
    </w:p>
    <w:p w:rsidR="008A29F5" w:rsidRPr="008A29F5" w:rsidRDefault="008A29F5" w:rsidP="008A29F5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воспитательные мероприятия планировать, разрабатывать с позиций системно – деятельностного подхода, работать над  </w:t>
      </w:r>
    </w:p>
    <w:p w:rsidR="008A29F5" w:rsidRPr="008A29F5" w:rsidRDefault="008A29F5" w:rsidP="008A29F5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формированием деятельностных умений учащихся</w:t>
      </w: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(Китайская мудрость гласит: «Я слышу –  я забываю, я вижу – Я запоминаю, я делаю </w:t>
      </w:r>
    </w:p>
    <w:p w:rsidR="008A29F5" w:rsidRPr="008A29F5" w:rsidRDefault="008A29F5" w:rsidP="008A29F5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– я усваиваю». В системно-деятельностном  подходе категория «деятельности» занимает ключевое место).</w:t>
      </w:r>
    </w:p>
    <w:p w:rsidR="008A29F5" w:rsidRPr="008A29F5" w:rsidRDefault="008A29F5" w:rsidP="008A29F5">
      <w:pPr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2.Совершенствовать систему партнёрства и сотрудничества другими структурами и учреждениями, которые способны содействовать </w:t>
      </w:r>
    </w:p>
    <w:p w:rsidR="008A29F5" w:rsidRPr="008A29F5" w:rsidRDefault="008A29F5" w:rsidP="008A29F5">
      <w:pPr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образовательному процессу школы- интернат, воспитанию у кадет высокого сознания общественного долга, дисциплинированности, </w:t>
      </w:r>
    </w:p>
    <w:p w:rsidR="008A29F5" w:rsidRPr="008A29F5" w:rsidRDefault="008A29F5" w:rsidP="008A29F5">
      <w:pPr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подготовке их к профессиональному служению Отечеству на  гражданском и военном поприще.</w:t>
      </w:r>
    </w:p>
    <w:p w:rsidR="008A29F5" w:rsidRPr="008A29F5" w:rsidRDefault="008A29F5" w:rsidP="008A29F5">
      <w:pPr>
        <w:tabs>
          <w:tab w:val="left" w:pos="1134"/>
        </w:tabs>
        <w:autoSpaceDN w:val="0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3.Продолжить работу по дальнейшему развитию системы воспитания, использованию новых форм организации воспитательной работы, </w:t>
      </w:r>
    </w:p>
    <w:p w:rsidR="008A29F5" w:rsidRPr="008A29F5" w:rsidRDefault="008A29F5" w:rsidP="008A29F5">
      <w:pPr>
        <w:tabs>
          <w:tab w:val="left" w:pos="1134"/>
        </w:tabs>
        <w:autoSpaceDN w:val="0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направленных на военно-патриотическое воспитание, </w:t>
      </w:r>
      <w:r w:rsidRPr="008A29F5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выработку устойчивых </w:t>
      </w: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нравственно-этических ориентиров кадет, внедрению и </w:t>
      </w:r>
    </w:p>
    <w:p w:rsidR="008A29F5" w:rsidRPr="008A29F5" w:rsidRDefault="008A29F5" w:rsidP="008A29F5">
      <w:pPr>
        <w:tabs>
          <w:tab w:val="left" w:pos="1134"/>
        </w:tabs>
        <w:autoSpaceDN w:val="0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развитию перспективных форм организации физической культуры, спорта и военной подготовки.</w:t>
      </w:r>
    </w:p>
    <w:p w:rsidR="008A29F5" w:rsidRPr="008A29F5" w:rsidRDefault="008A29F5" w:rsidP="008A29F5">
      <w:pPr>
        <w:tabs>
          <w:tab w:val="left" w:pos="1134"/>
        </w:tabs>
        <w:autoSpaceDN w:val="0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4.Совершенствовать деятельность органов кадетского самоуправления и соуправления, обеспечивающих активное участие кадет,      </w:t>
      </w:r>
    </w:p>
    <w:p w:rsidR="008A29F5" w:rsidRPr="008A29F5" w:rsidRDefault="008A29F5" w:rsidP="008A29F5">
      <w:pPr>
        <w:tabs>
          <w:tab w:val="left" w:pos="1134"/>
        </w:tabs>
        <w:autoSpaceDN w:val="0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воспитателей и родителей (законных  представителей), представителей общественности города, области в жизни кадетской школы-</w:t>
      </w:r>
    </w:p>
    <w:p w:rsidR="008A29F5" w:rsidRPr="008A29F5" w:rsidRDefault="008A29F5" w:rsidP="008A29F5">
      <w:pPr>
        <w:tabs>
          <w:tab w:val="left" w:pos="1134"/>
        </w:tabs>
        <w:autoSpaceDN w:val="0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интернат.</w:t>
      </w:r>
    </w:p>
    <w:p w:rsidR="008A29F5" w:rsidRPr="008A29F5" w:rsidRDefault="008A29F5" w:rsidP="008A29F5">
      <w:pPr>
        <w:tabs>
          <w:tab w:val="left" w:pos="1134"/>
        </w:tabs>
        <w:autoSpaceDN w:val="0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5. Совершенствовать систему мониторинга воспитательной деятельности.</w:t>
      </w:r>
    </w:p>
    <w:p w:rsidR="008A29F5" w:rsidRPr="008A29F5" w:rsidRDefault="008A29F5" w:rsidP="008A29F5">
      <w:pPr>
        <w:tabs>
          <w:tab w:val="left" w:pos="1134"/>
        </w:tabs>
        <w:autoSpaceDN w:val="0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6. Активизировать работу по мониторингу уровня воспитанности кадет.</w:t>
      </w:r>
    </w:p>
    <w:p w:rsidR="008A29F5" w:rsidRPr="008A29F5" w:rsidRDefault="008A29F5" w:rsidP="008A29F5">
      <w:pPr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7.Усилить работу с детьми «группы риска».</w:t>
      </w:r>
    </w:p>
    <w:p w:rsidR="008A29F5" w:rsidRPr="008A29F5" w:rsidRDefault="008A29F5" w:rsidP="008A29F5">
      <w:pPr>
        <w:tabs>
          <w:tab w:val="left" w:pos="1134"/>
        </w:tabs>
        <w:autoSpaceDN w:val="0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8.Продолжить развитие системы дополнительного образования обучающихся, как способа реализации личностных интересов </w:t>
      </w:r>
    </w:p>
    <w:p w:rsidR="008A29F5" w:rsidRPr="008A29F5" w:rsidRDefault="008A29F5" w:rsidP="008A29F5">
      <w:pPr>
        <w:tabs>
          <w:tab w:val="left" w:pos="1134"/>
        </w:tabs>
        <w:autoSpaceDN w:val="0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обучающихся.</w:t>
      </w:r>
    </w:p>
    <w:p w:rsidR="008A29F5" w:rsidRPr="008A29F5" w:rsidRDefault="008A29F5" w:rsidP="008A29F5">
      <w:pPr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9.Педагогам дополнительного образования своевременно проводить мониторинг своей  педагогической деятельности, деятельности своих</w:t>
      </w:r>
    </w:p>
    <w:p w:rsidR="008A29F5" w:rsidRPr="008A29F5" w:rsidRDefault="008A29F5" w:rsidP="008A29F5">
      <w:pPr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воспитанников.</w:t>
      </w:r>
    </w:p>
    <w:p w:rsidR="008A29F5" w:rsidRPr="008A29F5" w:rsidRDefault="008A29F5" w:rsidP="008A29F5">
      <w:pPr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10.Активизировать деятельность методического объединения классных руководителей, воспитателей по совершенствованию их</w:t>
      </w:r>
    </w:p>
    <w:p w:rsidR="008A29F5" w:rsidRPr="008A29F5" w:rsidRDefault="008A29F5" w:rsidP="008A29F5">
      <w:pPr>
        <w:tabs>
          <w:tab w:val="left" w:pos="1134"/>
        </w:tabs>
        <w:autoSpaceDN w:val="0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методической подготовки и повышению квалификации.</w:t>
      </w:r>
    </w:p>
    <w:p w:rsidR="008A29F5" w:rsidRPr="008A29F5" w:rsidRDefault="008A29F5" w:rsidP="008A29F5">
      <w:pPr>
        <w:tabs>
          <w:tab w:val="left" w:pos="1134"/>
        </w:tabs>
        <w:autoSpaceDN w:val="0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11.Классным руководителям, воспитателям, педагогам дополнительного образования  активизировать работу по обмену и </w:t>
      </w:r>
    </w:p>
    <w:p w:rsidR="008A29F5" w:rsidRPr="008A29F5" w:rsidRDefault="008A29F5" w:rsidP="008A29F5">
      <w:pPr>
        <w:tabs>
          <w:tab w:val="left" w:pos="1134"/>
        </w:tabs>
        <w:autoSpaceDN w:val="0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распространению своего педагогического опыта,  внедрению в практику новых педагогических технологий, проведению мастер-классов,   </w:t>
      </w:r>
    </w:p>
    <w:p w:rsidR="008A29F5" w:rsidRPr="008A29F5" w:rsidRDefault="008A29F5" w:rsidP="008A29F5">
      <w:pPr>
        <w:tabs>
          <w:tab w:val="left" w:pos="1134"/>
        </w:tabs>
        <w:autoSpaceDN w:val="0"/>
        <w:spacing w:after="0" w:line="240" w:lineRule="auto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открытых уроков среди коллег на школьном, муниципальном, республиканском уровнях.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29F5" w:rsidRPr="008A29F5" w:rsidRDefault="008A29F5" w:rsidP="008A29F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Реализация этих целей и задач предполагает:</w:t>
      </w:r>
    </w:p>
    <w:p w:rsidR="008A29F5" w:rsidRPr="008A29F5" w:rsidRDefault="008A29F5" w:rsidP="008A29F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Создание благоприятных условий и возможностей для полноценного развития личности, для охраны здоровья и жизни   детей;</w:t>
      </w:r>
    </w:p>
    <w:p w:rsidR="008A29F5" w:rsidRPr="008A29F5" w:rsidRDefault="008A29F5" w:rsidP="008A29F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Создание условий проявления и мотивации творческой активности воспитанников в различных сферах социально значимой  деятельности;</w:t>
      </w:r>
    </w:p>
    <w:p w:rsidR="008A29F5" w:rsidRPr="008A29F5" w:rsidRDefault="008A29F5" w:rsidP="008A29F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Развитие системы непрерывного образования; преемственность уровней и ступеней образования; поддержка исследовательской </w:t>
      </w:r>
    </w:p>
    <w:p w:rsidR="008A29F5" w:rsidRPr="008A29F5" w:rsidRDefault="008A29F5" w:rsidP="008A29F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и проектной  деятельности;</w:t>
      </w:r>
    </w:p>
    <w:p w:rsidR="008A29F5" w:rsidRPr="008A29F5" w:rsidRDefault="008A29F5" w:rsidP="008A29F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Освоение и использование в практической деятельности новых педагогических технологий и методик воспитательной работы;</w:t>
      </w:r>
    </w:p>
    <w:p w:rsidR="008A29F5" w:rsidRPr="008A29F5" w:rsidRDefault="008A29F5" w:rsidP="008A29F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• Развитие различных форм ученического самоуправления;</w:t>
      </w:r>
    </w:p>
    <w:p w:rsidR="008A29F5" w:rsidRPr="008A29F5" w:rsidRDefault="008A29F5" w:rsidP="008A29F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• Дальнейшее развитие и совершенствование системы дополнительного образования в школе;</w:t>
      </w:r>
    </w:p>
    <w:p w:rsidR="008A29F5" w:rsidRPr="008A29F5" w:rsidRDefault="008A29F5" w:rsidP="008A29F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>• Координация деятельности и взаимодействие всех звеньев воспитательной системы:</w:t>
      </w:r>
    </w:p>
    <w:p w:rsidR="008A29F5" w:rsidRPr="008A29F5" w:rsidRDefault="008A29F5" w:rsidP="008A29F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базового и дополнительного образования; школы и социума; школы и семьи.</w:t>
      </w:r>
    </w:p>
    <w:p w:rsidR="008A29F5" w:rsidRPr="008A29F5" w:rsidRDefault="008A29F5" w:rsidP="008A29F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A29F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Социально-политические и экономические проблемы современного общества привели школу к пересмотру ряда педагогических позиций, к переосмыслению некоторых сторон научно-теоретической и практической системы воспитания: не отказываясь от прежних достижений в этой  области, теоретики и практики воспитательной работы пришли к выводу о необходимости многое изменить в подходе к воспитательному процессу.</w:t>
      </w:r>
    </w:p>
    <w:p w:rsidR="008A29F5" w:rsidRPr="008A29F5" w:rsidRDefault="008A29F5" w:rsidP="008A29F5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A29F5">
        <w:rPr>
          <w:rFonts w:ascii="Times New Roman" w:eastAsia="Calibri" w:hAnsi="Times New Roman" w:cs="Times New Roman"/>
          <w:b/>
          <w:sz w:val="24"/>
          <w:szCs w:val="24"/>
        </w:rPr>
        <w:t>ПРИОРИТЕТНЫЕ НАПРАВЛЕНИЯ ВОСПИТАТЕЛЬНОЙ РАБОТЫ: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- </w:t>
      </w:r>
      <w:r w:rsidRPr="008A29F5">
        <w:rPr>
          <w:rFonts w:ascii="Times New Roman" w:eastAsia="Calibri" w:hAnsi="Times New Roman" w:cs="Times New Roman"/>
          <w:b/>
          <w:sz w:val="20"/>
          <w:szCs w:val="20"/>
        </w:rPr>
        <w:t xml:space="preserve">ГРАЖДАНСКО-ПАТРИОТИЧЕСКОЕ НАПРАВЛЕНИЕ – </w:t>
      </w: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воспитание гражданственности, патриотизма, уважения к правам, свободам  и </w:t>
      </w:r>
    </w:p>
    <w:p w:rsidR="008A29F5" w:rsidRPr="008A29F5" w:rsidRDefault="008A29F5" w:rsidP="008A29F5">
      <w:pPr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обязанностям человека;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b/>
          <w:sz w:val="20"/>
          <w:szCs w:val="20"/>
        </w:rPr>
        <w:t xml:space="preserve">- ВОЕННО-ПАТРИОТИЧЕСКОЕ НАПРАВЛЕНИЕ: </w:t>
      </w: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формирование у кадет высокого патриотического сознания, идей служения Отечеству,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способности к его вооруженной защите, изучение русской военной истории, воинских     </w:t>
      </w:r>
    </w:p>
    <w:p w:rsidR="008A29F5" w:rsidRPr="008A29F5" w:rsidRDefault="008A29F5" w:rsidP="008A29F5">
      <w:pPr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традиций;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r w:rsidRPr="008A29F5">
        <w:rPr>
          <w:rFonts w:ascii="Times New Roman" w:eastAsia="Calibri" w:hAnsi="Times New Roman" w:cs="Times New Roman"/>
          <w:b/>
          <w:sz w:val="20"/>
          <w:szCs w:val="20"/>
        </w:rPr>
        <w:t>ДУХОВНО-НРАВСТВЕННОЕ НАПРАВЛЕНИЕ</w:t>
      </w:r>
      <w:r w:rsidRPr="008A29F5">
        <w:rPr>
          <w:rFonts w:ascii="Times New Roman" w:eastAsia="Calibri" w:hAnsi="Times New Roman" w:cs="Times New Roman"/>
          <w:b/>
          <w:sz w:val="24"/>
          <w:szCs w:val="24"/>
        </w:rPr>
        <w:t xml:space="preserve"> – </w:t>
      </w: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формирование духовно- нравственных качеств и убеждений личности; формирование у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обучающихся ценностных представлений о ценности духовного и нравственного здоровья;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воспитание человека, способного к принятию ответственных решений и к проявлению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                                                                         нравственного поведения в любых жизненных ситуациях; воспитание нравственной культуры,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основанной на самоопределении и самосовершенствовании; воспитание доброты, чуткости,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сострадания, заботы и милосердия по отношению ко всем людям и прежде всего своим близким.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- </w:t>
      </w:r>
      <w:r w:rsidRPr="008A29F5">
        <w:rPr>
          <w:rFonts w:ascii="Times New Roman" w:eastAsia="Calibri" w:hAnsi="Times New Roman" w:cs="Times New Roman"/>
          <w:b/>
          <w:sz w:val="20"/>
          <w:szCs w:val="20"/>
        </w:rPr>
        <w:t>СОЦИАЛЬНО-ПАТРИОТИЧЕСКОЕ НАПРАВЛЕНИЕ:</w:t>
      </w:r>
      <w:r w:rsidRPr="008A29F5">
        <w:rPr>
          <w:rFonts w:ascii="Times New Roman" w:eastAsia="Calibri" w:hAnsi="Times New Roman" w:cs="Times New Roman"/>
          <w:sz w:val="24"/>
          <w:szCs w:val="24"/>
        </w:rPr>
        <w:t>активизация духовно-нравственной и культурно-исторической преемственности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поколений, формирование активной жизненной позиции, проявление чувств благородства и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сострадания, проявление заботы о людях пожилого возраста;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- </w:t>
      </w:r>
      <w:r w:rsidRPr="008A29F5">
        <w:rPr>
          <w:rFonts w:ascii="Times New Roman" w:eastAsia="Calibri" w:hAnsi="Times New Roman" w:cs="Times New Roman"/>
          <w:b/>
          <w:sz w:val="20"/>
          <w:szCs w:val="20"/>
        </w:rPr>
        <w:t>СПОРТИВНО-ПАТРИОТИЧЕСКОЕ НАПРАВЛЕНИЕ:</w:t>
      </w: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развитие морально-волевых качеств, воспитание силы, ловкости, выносливости,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стойкости, мужества, дисциплинированности в процессе занятий физической культурой и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спортом, формирование навыков служения Отечеству и готовности к защите Родины.</w:t>
      </w:r>
    </w:p>
    <w:p w:rsidR="008A29F5" w:rsidRPr="008A29F5" w:rsidRDefault="008A29F5" w:rsidP="008A29F5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r w:rsidRPr="008A29F5">
        <w:rPr>
          <w:rFonts w:ascii="Times New Roman" w:eastAsia="Calibri" w:hAnsi="Times New Roman" w:cs="Times New Roman"/>
          <w:b/>
          <w:sz w:val="20"/>
          <w:szCs w:val="20"/>
        </w:rPr>
        <w:t>ГРАЖДАНСКО-ПРАВОВОЕ НАПРАВЛЕНИЕ:</w:t>
      </w: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воздействие через систему мероприятий на формирование правовой культуры и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законопослушности, навыков оценки политических и правовых событий и процессов в обществе и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государстве, гражданской позиции, готовности к служению своему народу и выполнению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конституционного долга;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b/>
          <w:sz w:val="20"/>
          <w:szCs w:val="20"/>
        </w:rPr>
        <w:t>- СПОРТИВНО-ОЗДОРОВИТЕЛЬНОЕ НАПРАВЛЕНИЕ</w:t>
      </w:r>
      <w:r w:rsidRPr="008A29F5">
        <w:rPr>
          <w:rFonts w:ascii="Times New Roman" w:eastAsia="Calibri" w:hAnsi="Times New Roman" w:cs="Times New Roman"/>
          <w:b/>
          <w:sz w:val="24"/>
          <w:szCs w:val="24"/>
        </w:rPr>
        <w:t xml:space="preserve"> – </w:t>
      </w: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формирование у обучающихся культуры здорового образа жизни, ценностных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представлений о физическом здоровье; воспитание потребности в здоровье, как жизненно важной  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ценности, сознательного стремления к ведению здорового образа жизни; воспитание позитивного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отношения обучающихся к урокам физической культуры и занятиям спортом;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b/>
          <w:sz w:val="20"/>
          <w:szCs w:val="20"/>
        </w:rPr>
        <w:t>- ЭКОЛОГИЧЕСКОЕ НАПРАВЛЕНИЕ –</w:t>
      </w: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формирование чувства ответственности к своему здоровью и здоровью окружающих людей.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воспитание у подрастающего поколения экологически целесообразного поведения как показателя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духовного развития личности;воспитание ценностного отношения к природе, к окружающей среде,   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бережного отношения к процессу освоения природных ресурсов региона, страны, планеты;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социальное становление и развитие личности через познавательную природоохранную 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деятельность; осуществление действенной заботы об окружающей среде; проведение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природоохранных акций.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b/>
          <w:sz w:val="20"/>
          <w:szCs w:val="20"/>
        </w:rPr>
        <w:t>- ХУДОЖЕСТВЕННО-ЭСТЕТИЧЕСКОЕ НАПРАВЛЕНИЕ</w:t>
      </w:r>
      <w:r w:rsidRPr="008A29F5">
        <w:rPr>
          <w:rFonts w:ascii="Times New Roman" w:eastAsia="Calibri" w:hAnsi="Times New Roman" w:cs="Times New Roman"/>
          <w:b/>
          <w:sz w:val="24"/>
          <w:szCs w:val="24"/>
        </w:rPr>
        <w:t xml:space="preserve"> – </w:t>
      </w: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воспитание духовных и эстетических ценностей, убеждений и модели поведения,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развитие творческих способностей; воспитание основ эстетической культуры, способности   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различить и видеть прекрасное; развитие художественных способностей; воспитание чувств любви 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к прекрасному; сохранение и развитие духовной культуры общества; передача народных традиций;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развитие эмоциональной сферы ребенка как основы формирования культуры чувств; формирование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художественного и эстетического вкуса и культуры поведения.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b/>
          <w:sz w:val="20"/>
          <w:szCs w:val="20"/>
        </w:rPr>
        <w:t>- ТРУДОВОЕ ВОСПИТАНИЕ –</w:t>
      </w:r>
      <w:r w:rsidRPr="008A29F5">
        <w:rPr>
          <w:rFonts w:ascii="Times New Roman" w:eastAsia="Calibri" w:hAnsi="Times New Roman" w:cs="Times New Roman"/>
          <w:sz w:val="24"/>
          <w:szCs w:val="24"/>
        </w:rPr>
        <w:t>воспитание трудолюбия; развитие навыков самообслуживания; приобщение обучающихся к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общественной работе, воспитание сознательного отношения к своим обязанностям; воспитание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ответственности за порученное дело; формирование уважительного отношения к материальным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ценностям.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b/>
          <w:sz w:val="20"/>
          <w:szCs w:val="20"/>
        </w:rPr>
        <w:t>- ИНТЕЛЛЕКТУАЛЬНО-ПОЗНАВАТЕЛЬНОЕ НАПРАВЛЕНИЕ</w:t>
      </w:r>
      <w:r w:rsidRPr="008A29F5">
        <w:rPr>
          <w:rFonts w:ascii="Times New Roman" w:eastAsia="Calibri" w:hAnsi="Times New Roman" w:cs="Times New Roman"/>
          <w:b/>
          <w:sz w:val="24"/>
          <w:szCs w:val="24"/>
        </w:rPr>
        <w:t xml:space="preserve"> – </w:t>
      </w: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воспитание сознательного, творческого отношения к образованию, труду и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жизни; становление, развитие и совершенствование интеллектуального потенциала обучающихся;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реализация обучающимися своих интеллектуальных достижений в кадетском корпусе и за его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пределами; расширение кругозора, познавательного интереса, увлечений обучающихся.</w:t>
      </w:r>
    </w:p>
    <w:p w:rsidR="008A29F5" w:rsidRPr="008A29F5" w:rsidRDefault="008A29F5" w:rsidP="008A29F5">
      <w:pPr>
        <w:spacing w:after="0" w:line="240" w:lineRule="auto"/>
        <w:ind w:right="-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29F5" w:rsidRPr="008A29F5" w:rsidRDefault="008A29F5" w:rsidP="008A29F5">
      <w:pPr>
        <w:spacing w:after="0" w:line="240" w:lineRule="auto"/>
        <w:ind w:right="-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b/>
          <w:sz w:val="20"/>
          <w:szCs w:val="20"/>
        </w:rPr>
        <w:t>- ВОЕННО-ПРОФЕССИОНАЛЬНАЯ ОРИЕНТАЦИЯ</w:t>
      </w:r>
      <w:r w:rsidRPr="008A29F5">
        <w:rPr>
          <w:rFonts w:ascii="Times New Roman" w:eastAsia="Calibri" w:hAnsi="Times New Roman" w:cs="Times New Roman"/>
          <w:b/>
          <w:sz w:val="24"/>
          <w:szCs w:val="24"/>
        </w:rPr>
        <w:t xml:space="preserve"> – </w:t>
      </w: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воспитание культуры мужского социального поведения; содействие профессиональному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самоопределению выпускника, подготовка его к осознанному выбору профессии офицера.</w:t>
      </w: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29F5" w:rsidRPr="008A29F5" w:rsidRDefault="008A29F5" w:rsidP="008A29F5">
      <w:pPr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b/>
          <w:sz w:val="20"/>
          <w:szCs w:val="20"/>
        </w:rPr>
        <w:t>- САМОУПРАВЛЕНИЕ</w:t>
      </w:r>
      <w:r w:rsidRPr="008A29F5">
        <w:rPr>
          <w:rFonts w:ascii="Times New Roman" w:eastAsia="Calibri" w:hAnsi="Times New Roman" w:cs="Times New Roman"/>
          <w:b/>
          <w:sz w:val="24"/>
          <w:szCs w:val="24"/>
        </w:rPr>
        <w:t xml:space="preserve"> –                                   </w:t>
      </w:r>
      <w:r w:rsidRPr="008A29F5">
        <w:rPr>
          <w:rFonts w:ascii="Times New Roman" w:eastAsia="Calibri" w:hAnsi="Times New Roman" w:cs="Times New Roman"/>
          <w:sz w:val="24"/>
          <w:szCs w:val="24"/>
        </w:rPr>
        <w:t>развитие у обучающихся активности, ответственности, самостоятельности, инициативы.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b/>
          <w:sz w:val="20"/>
          <w:szCs w:val="20"/>
        </w:rPr>
        <w:t>- ФОРМИРОВАНИЕ СЕМЕЙНЫХ ЦЕННОСТЕЙ –</w:t>
      </w: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формирование у обучающихся ценностных представлений об институте семьи, о семейных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ценностях, традициях, культуре семейной жизни; формирование потребности в освоении и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сохранении ценностей семьи.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b/>
          <w:sz w:val="20"/>
          <w:szCs w:val="20"/>
        </w:rPr>
        <w:t>- РАБОТА С РОДИТЕЛЯМИ</w:t>
      </w:r>
      <w:r w:rsidRPr="008A29F5">
        <w:rPr>
          <w:rFonts w:ascii="Times New Roman" w:eastAsia="Calibri" w:hAnsi="Times New Roman" w:cs="Times New Roman"/>
          <w:b/>
          <w:sz w:val="24"/>
          <w:szCs w:val="24"/>
        </w:rPr>
        <w:t xml:space="preserve"> –                          </w:t>
      </w: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создание атмосферы взаимопонимания между детьми, воспитателями, учителями и родителями в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образовательной и воспитательной среде; изучение семьи обучающихся и условий воспитания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ребенка в семье; установление тесной и плодотворной связи с родителями, привлечение их к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учебной деятельности детей и внеурочной, внеклассной работе; формирование доверительных и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доброжелательных отношений между родителями и детьми, воспитателями, педагогами и 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родителями.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 Воспитание кадет базируется на общечеловеческих ценностях, лучших образцах мировой и национальной культуры, истории Отечества и героических традициях российской армии и флота, Вооруженных Сил Российской Федерации.</w:t>
      </w:r>
    </w:p>
    <w:p w:rsidR="008A29F5" w:rsidRPr="008A29F5" w:rsidRDefault="008A29F5" w:rsidP="008A29F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Воспитательная работа в кадетской школе-интернат представляет собой комплекс воспитательных воздействий, направленных на формирование у кадет необходимых для самореализации в различных видах военной и государственной службы  личностных качеств, высоких духовно-нравственных убеждений, активной жизненной позиции, чувства собственного достоинства, гордости за свою страну, выявление и развитие интеллектуального, творческого потенциала их личности.</w:t>
      </w:r>
    </w:p>
    <w:p w:rsidR="008A29F5" w:rsidRPr="008A29F5" w:rsidRDefault="008A29F5" w:rsidP="008A29F5">
      <w:pPr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9F5">
        <w:rPr>
          <w:rFonts w:ascii="Times New Roman" w:eastAsia="Calibri" w:hAnsi="Times New Roman" w:cs="Times New Roman"/>
          <w:sz w:val="24"/>
          <w:szCs w:val="24"/>
        </w:rPr>
        <w:t xml:space="preserve">         Воспитательная работа предполагает единство и согласованность действий всех субъектов воспитания, осуществляется с использованием педагогических технологий, под которыми понимается комплекс взаимосогласованных и последовательно применяемых методов, средств и форм реализации воспитательных целей и задач.</w:t>
      </w:r>
    </w:p>
    <w:p w:rsidR="008A29F5" w:rsidRPr="008A29F5" w:rsidRDefault="008A29F5" w:rsidP="008A29F5">
      <w:pPr>
        <w:ind w:firstLine="708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0F0A" w:rsidRDefault="00720F0A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0F0A" w:rsidRDefault="00720F0A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0F0A" w:rsidRDefault="00720F0A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0F0A" w:rsidRDefault="00720F0A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0F0A" w:rsidRDefault="00720F0A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0F0A" w:rsidRDefault="00720F0A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78CD" w:rsidRPr="008A29F5" w:rsidRDefault="00E478CD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0F0A" w:rsidRPr="00747DF5" w:rsidRDefault="00720F0A" w:rsidP="005A7C04">
      <w:pPr>
        <w:pStyle w:val="aa"/>
        <w:jc w:val="center"/>
        <w:rPr>
          <w:b/>
          <w:sz w:val="28"/>
          <w:szCs w:val="28"/>
        </w:rPr>
      </w:pPr>
      <w:r w:rsidRPr="00747DF5">
        <w:rPr>
          <w:b/>
          <w:sz w:val="28"/>
          <w:szCs w:val="28"/>
        </w:rPr>
        <w:t>Работа с педагогическими кадрами, направленная на совершенствование педагогического мастерства учителя в осуществлении воспитательного процесса.</w:t>
      </w:r>
    </w:p>
    <w:p w:rsidR="00720F0A" w:rsidRPr="00720F0A" w:rsidRDefault="00720F0A" w:rsidP="00720F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0F0A" w:rsidRPr="00720F0A" w:rsidRDefault="00720F0A" w:rsidP="00720F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0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1.Возложить руководство классными коллективами  на следующих учителей и воспитателей:</w:t>
      </w:r>
    </w:p>
    <w:p w:rsidR="00720F0A" w:rsidRPr="00720F0A" w:rsidRDefault="00720F0A" w:rsidP="00720F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1481" w:type="dxa"/>
        <w:tblInd w:w="22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5"/>
        <w:gridCol w:w="5103"/>
        <w:gridCol w:w="5103"/>
      </w:tblGrid>
      <w:tr w:rsidR="00720F0A" w:rsidRPr="00720F0A" w:rsidTr="00720F0A">
        <w:trPr>
          <w:trHeight w:val="307"/>
        </w:trPr>
        <w:tc>
          <w:tcPr>
            <w:tcW w:w="1275" w:type="dxa"/>
          </w:tcPr>
          <w:p w:rsidR="00720F0A" w:rsidRPr="00720F0A" w:rsidRDefault="00720F0A" w:rsidP="00720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0F0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5103" w:type="dxa"/>
          </w:tcPr>
          <w:p w:rsidR="00720F0A" w:rsidRPr="00720F0A" w:rsidRDefault="00720F0A" w:rsidP="00720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0F0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Ф.И.О.</w:t>
            </w:r>
          </w:p>
          <w:p w:rsidR="00720F0A" w:rsidRPr="00720F0A" w:rsidRDefault="00720F0A" w:rsidP="00720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0F0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классного руководителя</w:t>
            </w:r>
          </w:p>
        </w:tc>
        <w:tc>
          <w:tcPr>
            <w:tcW w:w="5103" w:type="dxa"/>
          </w:tcPr>
          <w:p w:rsidR="00720F0A" w:rsidRPr="00720F0A" w:rsidRDefault="00720F0A" w:rsidP="00720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0F0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Ф.И.О.</w:t>
            </w:r>
          </w:p>
          <w:p w:rsidR="00720F0A" w:rsidRPr="00720F0A" w:rsidRDefault="00720F0A" w:rsidP="00720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0F0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воспитателя</w:t>
            </w:r>
          </w:p>
        </w:tc>
      </w:tr>
      <w:tr w:rsidR="00720F0A" w:rsidRPr="00720F0A" w:rsidTr="00720F0A">
        <w:trPr>
          <w:trHeight w:val="307"/>
        </w:trPr>
        <w:tc>
          <w:tcPr>
            <w:tcW w:w="1275" w:type="dxa"/>
          </w:tcPr>
          <w:p w:rsidR="00720F0A" w:rsidRPr="00720F0A" w:rsidRDefault="00720F0A" w:rsidP="00720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0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103" w:type="dxa"/>
          </w:tcPr>
          <w:p w:rsidR="00720F0A" w:rsidRDefault="00720F0A" w:rsidP="00720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0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ГарифуллинаАльфинаМиначевна</w:t>
            </w:r>
          </w:p>
          <w:p w:rsidR="00720F0A" w:rsidRPr="00720F0A" w:rsidRDefault="00720F0A" w:rsidP="00720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103" w:type="dxa"/>
          </w:tcPr>
          <w:p w:rsidR="00720F0A" w:rsidRPr="00720F0A" w:rsidRDefault="00720F0A" w:rsidP="00720F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20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Шафигуллин Рафаэль Анасович</w:t>
            </w:r>
          </w:p>
        </w:tc>
      </w:tr>
      <w:tr w:rsidR="00720F0A" w:rsidRPr="00720F0A" w:rsidTr="00720F0A">
        <w:trPr>
          <w:trHeight w:val="307"/>
        </w:trPr>
        <w:tc>
          <w:tcPr>
            <w:tcW w:w="1275" w:type="dxa"/>
          </w:tcPr>
          <w:p w:rsidR="00720F0A" w:rsidRPr="00720F0A" w:rsidRDefault="00720F0A" w:rsidP="00720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0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103" w:type="dxa"/>
          </w:tcPr>
          <w:p w:rsidR="00720F0A" w:rsidRPr="00720F0A" w:rsidRDefault="00720F0A" w:rsidP="00720F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0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ВафинаРумияРивгатовна</w:t>
            </w:r>
          </w:p>
          <w:p w:rsidR="00720F0A" w:rsidRPr="00720F0A" w:rsidRDefault="00720F0A" w:rsidP="00720F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103" w:type="dxa"/>
          </w:tcPr>
          <w:p w:rsidR="00720F0A" w:rsidRPr="00720F0A" w:rsidRDefault="00720F0A" w:rsidP="00720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0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ХуснутдиновСаматСалихович</w:t>
            </w:r>
          </w:p>
        </w:tc>
      </w:tr>
      <w:tr w:rsidR="00720F0A" w:rsidRPr="00720F0A" w:rsidTr="00720F0A">
        <w:trPr>
          <w:trHeight w:val="307"/>
        </w:trPr>
        <w:tc>
          <w:tcPr>
            <w:tcW w:w="1275" w:type="dxa"/>
          </w:tcPr>
          <w:p w:rsidR="00720F0A" w:rsidRPr="00720F0A" w:rsidRDefault="00720F0A" w:rsidP="00720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0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103" w:type="dxa"/>
          </w:tcPr>
          <w:p w:rsidR="00720F0A" w:rsidRPr="00720F0A" w:rsidRDefault="00720F0A" w:rsidP="00720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0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Галимова Гульнара Хазиповна</w:t>
            </w:r>
          </w:p>
          <w:p w:rsidR="00720F0A" w:rsidRPr="00720F0A" w:rsidRDefault="00720F0A" w:rsidP="00720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103" w:type="dxa"/>
          </w:tcPr>
          <w:p w:rsidR="00720F0A" w:rsidRPr="00720F0A" w:rsidRDefault="00A26B7D" w:rsidP="00720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Закиров ФирзарМинсабирович</w:t>
            </w:r>
          </w:p>
        </w:tc>
      </w:tr>
      <w:tr w:rsidR="00720F0A" w:rsidRPr="00720F0A" w:rsidTr="00720F0A">
        <w:trPr>
          <w:trHeight w:val="307"/>
        </w:trPr>
        <w:tc>
          <w:tcPr>
            <w:tcW w:w="1275" w:type="dxa"/>
          </w:tcPr>
          <w:p w:rsidR="00720F0A" w:rsidRPr="00720F0A" w:rsidRDefault="00720F0A" w:rsidP="00720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0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103" w:type="dxa"/>
          </w:tcPr>
          <w:p w:rsidR="00720F0A" w:rsidRPr="00720F0A" w:rsidRDefault="00720F0A" w:rsidP="00720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0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Барабашкина Валентина Ивановна</w:t>
            </w:r>
          </w:p>
          <w:p w:rsidR="00720F0A" w:rsidRPr="00720F0A" w:rsidRDefault="00720F0A" w:rsidP="00720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103" w:type="dxa"/>
          </w:tcPr>
          <w:p w:rsidR="00720F0A" w:rsidRPr="00720F0A" w:rsidRDefault="005A7C04" w:rsidP="00720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Захаров Пётр Иванович</w:t>
            </w:r>
          </w:p>
        </w:tc>
      </w:tr>
      <w:tr w:rsidR="00720F0A" w:rsidRPr="00720F0A" w:rsidTr="00720F0A">
        <w:trPr>
          <w:trHeight w:val="307"/>
        </w:trPr>
        <w:tc>
          <w:tcPr>
            <w:tcW w:w="1275" w:type="dxa"/>
          </w:tcPr>
          <w:p w:rsidR="00720F0A" w:rsidRPr="00720F0A" w:rsidRDefault="00A26B7D" w:rsidP="00720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0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103" w:type="dxa"/>
          </w:tcPr>
          <w:p w:rsidR="00720F0A" w:rsidRPr="00720F0A" w:rsidRDefault="00720F0A" w:rsidP="00720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0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Меркулова Елена Леонидовна</w:t>
            </w:r>
          </w:p>
          <w:p w:rsidR="00720F0A" w:rsidRPr="00720F0A" w:rsidRDefault="00720F0A" w:rsidP="00720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103" w:type="dxa"/>
          </w:tcPr>
          <w:p w:rsidR="00720F0A" w:rsidRPr="00720F0A" w:rsidRDefault="00720F0A" w:rsidP="00720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0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ХуснутдиновРафисСалихович</w:t>
            </w:r>
          </w:p>
        </w:tc>
      </w:tr>
      <w:tr w:rsidR="00720F0A" w:rsidRPr="00720F0A" w:rsidTr="00720F0A">
        <w:trPr>
          <w:trHeight w:val="307"/>
        </w:trPr>
        <w:tc>
          <w:tcPr>
            <w:tcW w:w="1275" w:type="dxa"/>
          </w:tcPr>
          <w:p w:rsidR="00720F0A" w:rsidRPr="00720F0A" w:rsidRDefault="00A26B7D" w:rsidP="00720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0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103" w:type="dxa"/>
          </w:tcPr>
          <w:p w:rsidR="00720F0A" w:rsidRPr="00720F0A" w:rsidRDefault="00720F0A" w:rsidP="00720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0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ВафинаГульназВализяновна</w:t>
            </w:r>
          </w:p>
          <w:p w:rsidR="00720F0A" w:rsidRPr="00720F0A" w:rsidRDefault="00720F0A" w:rsidP="00720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103" w:type="dxa"/>
          </w:tcPr>
          <w:p w:rsidR="00720F0A" w:rsidRPr="00720F0A" w:rsidRDefault="00720F0A" w:rsidP="00720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0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Миронов Юрий Герольдович</w:t>
            </w:r>
          </w:p>
        </w:tc>
      </w:tr>
      <w:tr w:rsidR="00720F0A" w:rsidRPr="00720F0A" w:rsidTr="00720F0A">
        <w:trPr>
          <w:trHeight w:val="325"/>
        </w:trPr>
        <w:tc>
          <w:tcPr>
            <w:tcW w:w="1275" w:type="dxa"/>
          </w:tcPr>
          <w:p w:rsidR="00720F0A" w:rsidRPr="00720F0A" w:rsidRDefault="00A26B7D" w:rsidP="00720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0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103" w:type="dxa"/>
          </w:tcPr>
          <w:p w:rsidR="00720F0A" w:rsidRPr="00720F0A" w:rsidRDefault="00720F0A" w:rsidP="00720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0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Анисимова Елена Ивановна</w:t>
            </w:r>
          </w:p>
          <w:p w:rsidR="00720F0A" w:rsidRPr="00720F0A" w:rsidRDefault="00720F0A" w:rsidP="00720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103" w:type="dxa"/>
          </w:tcPr>
          <w:p w:rsidR="00720F0A" w:rsidRPr="00720F0A" w:rsidRDefault="00A26B7D" w:rsidP="00720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0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Миронов Юрий Герольдович</w:t>
            </w:r>
          </w:p>
        </w:tc>
      </w:tr>
    </w:tbl>
    <w:p w:rsidR="00720F0A" w:rsidRPr="00720F0A" w:rsidRDefault="00720F0A" w:rsidP="00720F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0F0A" w:rsidRPr="00720F0A" w:rsidRDefault="00720F0A" w:rsidP="00720F0A">
      <w:pPr>
        <w:tabs>
          <w:tab w:val="left" w:pos="460"/>
          <w:tab w:val="left" w:pos="1040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0F0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720F0A" w:rsidRPr="00720F0A" w:rsidRDefault="00720F0A" w:rsidP="00720F0A">
      <w:pPr>
        <w:tabs>
          <w:tab w:val="left" w:pos="460"/>
          <w:tab w:val="left" w:pos="1040"/>
          <w:tab w:val="center" w:pos="467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A29F5" w:rsidRP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29F5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58E7" w:rsidRDefault="008258E7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58E7" w:rsidRDefault="008258E7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58E7" w:rsidRDefault="008258E7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58E7" w:rsidRDefault="008258E7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58E7" w:rsidRDefault="008258E7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58E7" w:rsidRPr="008258E7" w:rsidRDefault="008258E7" w:rsidP="008258E7">
      <w:pPr>
        <w:tabs>
          <w:tab w:val="left" w:pos="460"/>
          <w:tab w:val="left" w:pos="1040"/>
          <w:tab w:val="center" w:pos="467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58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 с педагогическими кадрами.</w:t>
      </w:r>
    </w:p>
    <w:p w:rsidR="008258E7" w:rsidRPr="008258E7" w:rsidRDefault="008258E7" w:rsidP="008258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8"/>
        <w:gridCol w:w="9232"/>
        <w:gridCol w:w="2146"/>
        <w:gridCol w:w="3082"/>
      </w:tblGrid>
      <w:tr w:rsidR="008258E7" w:rsidRPr="008258E7" w:rsidTr="00747DF5"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и формы работы.</w:t>
            </w:r>
          </w:p>
        </w:tc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Сроки.</w:t>
            </w:r>
          </w:p>
        </w:tc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Ответственные.</w:t>
            </w:r>
          </w:p>
        </w:tc>
      </w:tr>
      <w:tr w:rsidR="008258E7" w:rsidRPr="008258E7" w:rsidTr="00747DF5"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планов ВР с классами.</w:t>
            </w:r>
          </w:p>
        </w:tc>
        <w:tc>
          <w:tcPr>
            <w:tcW w:w="0" w:type="auto"/>
          </w:tcPr>
          <w:p w:rsidR="008258E7" w:rsidRPr="005A7C04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7C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 </w:t>
            </w:r>
            <w:r w:rsidRPr="005A7C0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01</w:t>
            </w:r>
            <w:r w:rsidRPr="005A7C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09.</w:t>
            </w:r>
          </w:p>
        </w:tc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руководители, воспитатели</w:t>
            </w:r>
          </w:p>
        </w:tc>
      </w:tr>
      <w:tr w:rsidR="008258E7" w:rsidRPr="008258E7" w:rsidTr="00747DF5"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Провести ряд индивидуальных консультаций для классных руководителей и воспитателей по составлению планов ВР, утвердить планы классных руководителей и воспитателей у директора.</w:t>
            </w:r>
          </w:p>
        </w:tc>
        <w:tc>
          <w:tcPr>
            <w:tcW w:w="0" w:type="auto"/>
          </w:tcPr>
          <w:p w:rsidR="008258E7" w:rsidRPr="005A7C04" w:rsidRDefault="008258E7" w:rsidP="008258E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7C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 </w:t>
            </w:r>
            <w:r w:rsidRPr="005A7C0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31</w:t>
            </w:r>
            <w:r w:rsidRPr="005A7C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0</w:t>
            </w:r>
            <w:r w:rsidRPr="005A7C0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8</w:t>
            </w:r>
            <w:r w:rsidRPr="005A7C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</w:tc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ЗДВР.</w:t>
            </w:r>
          </w:p>
        </w:tc>
      </w:tr>
      <w:tr w:rsidR="008258E7" w:rsidRPr="008258E7" w:rsidTr="00747DF5"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Внести дополнения и корректировку в планы вначале </w:t>
            </w: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полугодия.</w:t>
            </w:r>
          </w:p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8258E7" w:rsidRPr="005A7C04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7C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12. 01.</w:t>
            </w:r>
          </w:p>
        </w:tc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 рук., воспитатели</w:t>
            </w:r>
          </w:p>
        </w:tc>
      </w:tr>
      <w:tr w:rsidR="008258E7" w:rsidRPr="008258E7" w:rsidTr="00747DF5"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открытых классных часов и мероприятий.</w:t>
            </w:r>
          </w:p>
        </w:tc>
        <w:tc>
          <w:tcPr>
            <w:tcW w:w="0" w:type="auto"/>
          </w:tcPr>
          <w:p w:rsidR="008258E7" w:rsidRPr="005A7C04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7C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графику. </w:t>
            </w:r>
          </w:p>
        </w:tc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 рук., воспитатели, ЗДВР</w:t>
            </w:r>
          </w:p>
        </w:tc>
      </w:tr>
      <w:tr w:rsidR="008258E7" w:rsidRPr="008258E7" w:rsidTr="00747DF5"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Проводить собеседования с классными руководителями 3 раза в год по вопросам планирования, итогам работы за полугодие, за год.</w:t>
            </w:r>
          </w:p>
        </w:tc>
        <w:tc>
          <w:tcPr>
            <w:tcW w:w="0" w:type="auto"/>
          </w:tcPr>
          <w:p w:rsidR="008258E7" w:rsidRPr="005A7C04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7C0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</w:t>
            </w:r>
            <w:r w:rsidRPr="005A7C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5–</w:t>
            </w:r>
            <w:r w:rsidRPr="005A7C0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31</w:t>
            </w:r>
            <w:r w:rsidR="005A7C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5A7C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5A7C0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8</w:t>
            </w:r>
            <w:r w:rsidRPr="005A7C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8258E7" w:rsidRPr="005A7C04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7C0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05</w:t>
            </w:r>
            <w:r w:rsidRPr="005A7C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5A7C0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13</w:t>
            </w:r>
            <w:r w:rsidRPr="005A7C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.01.</w:t>
            </w:r>
          </w:p>
          <w:p w:rsidR="008258E7" w:rsidRPr="005A7C04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7C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15-25.06.</w:t>
            </w:r>
          </w:p>
        </w:tc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</w:p>
        </w:tc>
      </w:tr>
      <w:tr w:rsidR="008258E7" w:rsidRPr="008258E7" w:rsidTr="00747DF5"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Встречи – консультации с учителями и классными руководителями, воспитателями: о подготовке и проведении мероприятий, о планах на каникулы.</w:t>
            </w:r>
          </w:p>
        </w:tc>
        <w:tc>
          <w:tcPr>
            <w:tcW w:w="0" w:type="auto"/>
          </w:tcPr>
          <w:p w:rsidR="008258E7" w:rsidRPr="005A7C04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7C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года, за 2 недели до</w:t>
            </w:r>
          </w:p>
          <w:p w:rsidR="008258E7" w:rsidRPr="005A7C04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7C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каникул.</w:t>
            </w:r>
          </w:p>
        </w:tc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ЗДВР, </w:t>
            </w:r>
          </w:p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258E7" w:rsidRPr="008258E7" w:rsidTr="00747DF5"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Методическая работа с классными руководителями 9 – 11 классов по подготовке к новогодним праздникам.  </w:t>
            </w:r>
          </w:p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8258E7" w:rsidRPr="005A7C04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7C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Декабрь.</w:t>
            </w:r>
          </w:p>
        </w:tc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</w:p>
        </w:tc>
      </w:tr>
      <w:tr w:rsidR="008258E7" w:rsidRPr="008258E7" w:rsidTr="00747DF5"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Методическая работа с классными руководителями 5 – 8 классов по </w:t>
            </w: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подготовке и проведению мероприятий по военно-патриотическому воспитанию.</w:t>
            </w:r>
          </w:p>
        </w:tc>
        <w:tc>
          <w:tcPr>
            <w:tcW w:w="0" w:type="auto"/>
          </w:tcPr>
          <w:p w:rsidR="008258E7" w:rsidRPr="005A7C04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7C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Февраль.</w:t>
            </w:r>
          </w:p>
        </w:tc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</w:p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Воспитатели </w:t>
            </w:r>
          </w:p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 по ОБЖ</w:t>
            </w:r>
          </w:p>
        </w:tc>
      </w:tr>
      <w:tr w:rsidR="008258E7" w:rsidRPr="008258E7" w:rsidTr="00747DF5"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9.</w:t>
            </w:r>
          </w:p>
        </w:tc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Провести 4 заседания МО классных руководителей и воспитателей</w:t>
            </w:r>
          </w:p>
        </w:tc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 по плану.</w:t>
            </w:r>
          </w:p>
        </w:tc>
        <w:tc>
          <w:tcPr>
            <w:tcW w:w="0" w:type="auto"/>
          </w:tcPr>
          <w:p w:rsidR="008258E7" w:rsidRPr="008258E7" w:rsidRDefault="008258E7" w:rsidP="008258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258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МО.</w:t>
            </w:r>
          </w:p>
        </w:tc>
      </w:tr>
    </w:tbl>
    <w:p w:rsidR="008258E7" w:rsidRPr="008258E7" w:rsidRDefault="008258E7" w:rsidP="008258E7">
      <w:pPr>
        <w:tabs>
          <w:tab w:val="left" w:pos="1040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258E7" w:rsidRPr="008A29F5" w:rsidRDefault="008258E7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29F5" w:rsidRPr="00A26B7D" w:rsidRDefault="008A29F5" w:rsidP="008A2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0F0A" w:rsidRPr="008258E7" w:rsidRDefault="00720F0A" w:rsidP="00720F0A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258E7">
        <w:rPr>
          <w:rFonts w:ascii="Times New Roman" w:eastAsia="Calibri" w:hAnsi="Times New Roman" w:cs="Times New Roman"/>
          <w:b/>
          <w:sz w:val="24"/>
          <w:szCs w:val="24"/>
        </w:rPr>
        <w:t>ПРИНЦИПЫ В</w:t>
      </w:r>
      <w:r w:rsidR="008258E7" w:rsidRPr="008258E7">
        <w:rPr>
          <w:rFonts w:ascii="Times New Roman" w:eastAsia="Calibri" w:hAnsi="Times New Roman" w:cs="Times New Roman"/>
          <w:b/>
          <w:sz w:val="24"/>
          <w:szCs w:val="24"/>
        </w:rPr>
        <w:t>ОСПИТАТЕЛЬНОЙ РАБОТЫ КАДЕТСКОЙ ШКОЛЫ- ИНТЕРНАТ</w:t>
      </w:r>
    </w:p>
    <w:p w:rsidR="008258E7" w:rsidRDefault="00720F0A" w:rsidP="00D9420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258E7"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r w:rsidRPr="008258E7">
        <w:rPr>
          <w:rFonts w:ascii="Times New Roman" w:eastAsia="Calibri" w:hAnsi="Times New Roman" w:cs="Times New Roman"/>
          <w:b/>
          <w:sz w:val="20"/>
          <w:szCs w:val="20"/>
        </w:rPr>
        <w:t>ПРИНЦИП СИСТЕМНО-ДЕЯТЕЛЬНОСТНОЙ ОРГАНИЗАЦИИ ВОСПИТАНИЯ</w:t>
      </w:r>
      <w:r w:rsidRPr="008258E7"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в центре внимания стоит не просто деятельность, а совместная </w:t>
      </w:r>
    </w:p>
    <w:p w:rsidR="00D94201" w:rsidRDefault="00720F0A" w:rsidP="00D9420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деятельность кадет и взрослых по реализации вместе выработанных целей и задач. Совместный </w:t>
      </w:r>
    </w:p>
    <w:p w:rsidR="00D94201" w:rsidRDefault="00720F0A" w:rsidP="00D9420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поиск </w:t>
      </w:r>
      <w:r w:rsidR="00D94201" w:rsidRPr="00A26B7D">
        <w:rPr>
          <w:rFonts w:ascii="Times New Roman" w:eastAsia="Calibri" w:hAnsi="Times New Roman" w:cs="Times New Roman"/>
          <w:sz w:val="24"/>
          <w:szCs w:val="24"/>
        </w:rPr>
        <w:t xml:space="preserve">ценностей, норм и законов в процессе деятельности и составляет содержание воспитательного </w:t>
      </w:r>
    </w:p>
    <w:p w:rsidR="00D94201" w:rsidRDefault="00720F0A" w:rsidP="00D9420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процесса, </w:t>
      </w:r>
      <w:r w:rsidR="00D94201" w:rsidRPr="00A26B7D">
        <w:rPr>
          <w:rFonts w:ascii="Times New Roman" w:eastAsia="Calibri" w:hAnsi="Times New Roman" w:cs="Times New Roman"/>
          <w:sz w:val="24"/>
          <w:szCs w:val="24"/>
        </w:rPr>
        <w:t>реализуемого в контексте деятельностного подхода.</w:t>
      </w:r>
    </w:p>
    <w:p w:rsidR="00720F0A" w:rsidRPr="00A26B7D" w:rsidRDefault="00720F0A" w:rsidP="00D9420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20F0A" w:rsidRPr="00A26B7D" w:rsidRDefault="00720F0A" w:rsidP="00720F0A">
      <w:pPr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94201">
        <w:rPr>
          <w:rFonts w:ascii="Times New Roman" w:eastAsia="Calibri" w:hAnsi="Times New Roman" w:cs="Times New Roman"/>
          <w:sz w:val="20"/>
          <w:szCs w:val="20"/>
        </w:rPr>
        <w:t xml:space="preserve">- </w:t>
      </w:r>
      <w:r w:rsidRPr="00D94201">
        <w:rPr>
          <w:rFonts w:ascii="Times New Roman" w:eastAsia="Calibri" w:hAnsi="Times New Roman" w:cs="Times New Roman"/>
          <w:b/>
          <w:sz w:val="20"/>
          <w:szCs w:val="20"/>
        </w:rPr>
        <w:t>АКСИОЛОГИЧЕСКИЙ ПРИНЦИП</w:t>
      </w:r>
      <w:r w:rsidRPr="00A26B7D"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Pr="00A26B7D">
        <w:rPr>
          <w:rFonts w:ascii="Times New Roman" w:eastAsia="Calibri" w:hAnsi="Times New Roman" w:cs="Times New Roman"/>
          <w:sz w:val="24"/>
          <w:szCs w:val="24"/>
        </w:rPr>
        <w:t>отбор и определение ценностных отношений как содержания воспитательного процесса.</w:t>
      </w:r>
    </w:p>
    <w:p w:rsidR="00D94201" w:rsidRDefault="00D94201" w:rsidP="00D9420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- </w:t>
      </w:r>
      <w:r w:rsidR="00720F0A" w:rsidRPr="00D94201">
        <w:rPr>
          <w:rFonts w:ascii="Times New Roman" w:eastAsia="Calibri" w:hAnsi="Times New Roman" w:cs="Times New Roman"/>
          <w:b/>
          <w:sz w:val="20"/>
          <w:szCs w:val="20"/>
        </w:rPr>
        <w:t>ПРИНЦИП ЛИЧНОСТНОГО ПОДХОДА:</w:t>
      </w:r>
      <w:r w:rsidR="00720F0A" w:rsidRPr="00A26B7D">
        <w:rPr>
          <w:rFonts w:ascii="Times New Roman" w:eastAsia="Calibri" w:hAnsi="Times New Roman" w:cs="Times New Roman"/>
          <w:sz w:val="24"/>
          <w:szCs w:val="24"/>
        </w:rPr>
        <w:t>уважение своеобразия каждого кадета с опорой на ес</w:t>
      </w:r>
      <w:r>
        <w:rPr>
          <w:rFonts w:ascii="Times New Roman" w:eastAsia="Calibri" w:hAnsi="Times New Roman" w:cs="Times New Roman"/>
          <w:sz w:val="24"/>
          <w:szCs w:val="24"/>
        </w:rPr>
        <w:t>тественный процесс саморазвития</w:t>
      </w:r>
    </w:p>
    <w:p w:rsidR="00720F0A" w:rsidRDefault="00720F0A" w:rsidP="00D9420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формирующейся личности.</w:t>
      </w:r>
    </w:p>
    <w:p w:rsidR="00D94201" w:rsidRPr="00A26B7D" w:rsidRDefault="00D94201" w:rsidP="00D9420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94201" w:rsidRPr="00D94201" w:rsidRDefault="00720F0A" w:rsidP="00D9420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D94201">
        <w:rPr>
          <w:rFonts w:ascii="Times New Roman" w:eastAsia="Calibri" w:hAnsi="Times New Roman" w:cs="Times New Roman"/>
          <w:b/>
          <w:sz w:val="20"/>
          <w:szCs w:val="20"/>
        </w:rPr>
        <w:t>ПРИНЦИП ДИФФЕРЕНЦИАЦИИ</w:t>
      </w:r>
      <w:r w:rsidRPr="00D94201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  <w:r w:rsidRPr="00D94201">
        <w:rPr>
          <w:rFonts w:ascii="Times New Roman" w:eastAsia="Calibri" w:hAnsi="Times New Roman" w:cs="Times New Roman"/>
          <w:sz w:val="24"/>
          <w:szCs w:val="24"/>
        </w:rPr>
        <w:t xml:space="preserve">отбор форм и методов работы с учетом индивидуальных особенностей всех участников </w:t>
      </w:r>
    </w:p>
    <w:p w:rsidR="00720F0A" w:rsidRPr="00D94201" w:rsidRDefault="00720F0A" w:rsidP="00D9420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94201">
        <w:rPr>
          <w:rFonts w:ascii="Times New Roman" w:eastAsia="Calibri" w:hAnsi="Times New Roman" w:cs="Times New Roman"/>
          <w:sz w:val="24"/>
          <w:szCs w:val="24"/>
        </w:rPr>
        <w:t>воспитательного процесса.</w:t>
      </w:r>
    </w:p>
    <w:p w:rsidR="00D94201" w:rsidRDefault="00720F0A" w:rsidP="00D9420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r w:rsidRPr="00D94201">
        <w:rPr>
          <w:rFonts w:ascii="Times New Roman" w:eastAsia="Calibri" w:hAnsi="Times New Roman" w:cs="Times New Roman"/>
          <w:b/>
          <w:sz w:val="20"/>
          <w:szCs w:val="20"/>
        </w:rPr>
        <w:t>ПРИНЦИП КУЛЬТУРОСООБРАЗНОСТИ:</w:t>
      </w: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 формирование личности выпускника </w:t>
      </w:r>
      <w:r w:rsidR="00D94201">
        <w:rPr>
          <w:rFonts w:ascii="Times New Roman" w:eastAsia="Calibri" w:hAnsi="Times New Roman" w:cs="Times New Roman"/>
          <w:sz w:val="24"/>
          <w:szCs w:val="24"/>
        </w:rPr>
        <w:t xml:space="preserve">ГБОУ «Черемшанская кадетская школа-интернат» </w:t>
      </w: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 на лучших</w:t>
      </w:r>
    </w:p>
    <w:p w:rsidR="00D94201" w:rsidRDefault="00D94201" w:rsidP="00D9420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примерах </w:t>
      </w:r>
      <w:r w:rsidR="00720F0A" w:rsidRPr="00A26B7D">
        <w:rPr>
          <w:rFonts w:ascii="Times New Roman" w:eastAsia="Calibri" w:hAnsi="Times New Roman" w:cs="Times New Roman"/>
          <w:sz w:val="24"/>
          <w:szCs w:val="24"/>
        </w:rPr>
        <w:t xml:space="preserve">русской истории (в том числе, военной), культуры, приобщение к ценностям мировой </w:t>
      </w:r>
    </w:p>
    <w:p w:rsidR="00720F0A" w:rsidRPr="00A26B7D" w:rsidRDefault="00720F0A" w:rsidP="00D9420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культуры и истории.</w:t>
      </w:r>
    </w:p>
    <w:p w:rsidR="00720F0A" w:rsidRPr="00A26B7D" w:rsidRDefault="00720F0A" w:rsidP="00720F0A">
      <w:pPr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D94201">
        <w:rPr>
          <w:rFonts w:ascii="Times New Roman" w:eastAsia="Calibri" w:hAnsi="Times New Roman" w:cs="Times New Roman"/>
          <w:b/>
          <w:sz w:val="20"/>
          <w:szCs w:val="20"/>
        </w:rPr>
        <w:t>ПРИНЦИП СОЦИАЛЬНОЙ АДЕКВАТНОСТИ:</w:t>
      </w:r>
      <w:r w:rsidRPr="00A26B7D">
        <w:rPr>
          <w:rFonts w:ascii="Times New Roman" w:eastAsia="Calibri" w:hAnsi="Times New Roman" w:cs="Times New Roman"/>
          <w:sz w:val="24"/>
          <w:szCs w:val="24"/>
        </w:rPr>
        <w:t>осознание социальной защиты и поддержки, готовность к социальной самозащите.</w:t>
      </w:r>
    </w:p>
    <w:p w:rsidR="00D94201" w:rsidRDefault="00720F0A" w:rsidP="00D9420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D94201">
        <w:rPr>
          <w:rFonts w:ascii="Times New Roman" w:eastAsia="Calibri" w:hAnsi="Times New Roman" w:cs="Times New Roman"/>
          <w:b/>
          <w:sz w:val="20"/>
          <w:szCs w:val="20"/>
        </w:rPr>
        <w:t>ПРИНЦИП СОТВОРЧЕСТВА:</w:t>
      </w: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сотрудничество педагогов и кадет, совместный поиск наиболее эффективных и интересных форм и </w:t>
      </w:r>
    </w:p>
    <w:p w:rsidR="00720F0A" w:rsidRPr="00A26B7D" w:rsidRDefault="00720F0A" w:rsidP="00D9420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видов деятельности.</w:t>
      </w:r>
    </w:p>
    <w:p w:rsidR="00720F0A" w:rsidRPr="00D94201" w:rsidRDefault="00720F0A" w:rsidP="00720F0A">
      <w:pPr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D94201">
        <w:rPr>
          <w:rFonts w:ascii="Times New Roman" w:eastAsia="Calibri" w:hAnsi="Times New Roman" w:cs="Times New Roman"/>
          <w:b/>
          <w:sz w:val="20"/>
          <w:szCs w:val="20"/>
        </w:rPr>
        <w:t>ПРИНЦИП УСП</w:t>
      </w:r>
      <w:r w:rsidR="00E478CD">
        <w:rPr>
          <w:rFonts w:ascii="Times New Roman" w:eastAsia="Calibri" w:hAnsi="Times New Roman" w:cs="Times New Roman"/>
          <w:b/>
          <w:sz w:val="20"/>
          <w:szCs w:val="20"/>
        </w:rPr>
        <w:t>Е</w:t>
      </w:r>
      <w:r w:rsidRPr="00D94201">
        <w:rPr>
          <w:rFonts w:ascii="Times New Roman" w:eastAsia="Calibri" w:hAnsi="Times New Roman" w:cs="Times New Roman"/>
          <w:b/>
          <w:sz w:val="20"/>
          <w:szCs w:val="20"/>
        </w:rPr>
        <w:t>ШНОСТИ:</w:t>
      </w:r>
      <w:r w:rsidRPr="00D94201">
        <w:rPr>
          <w:rFonts w:ascii="Times New Roman" w:eastAsia="Calibri" w:hAnsi="Times New Roman" w:cs="Times New Roman"/>
          <w:sz w:val="24"/>
          <w:szCs w:val="24"/>
        </w:rPr>
        <w:t>вера в свои силы, успех как основа раскрытия потенциала, заложенного на уровне актуального развития.</w:t>
      </w:r>
    </w:p>
    <w:p w:rsidR="00720F0A" w:rsidRPr="00D94201" w:rsidRDefault="00720F0A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D94201">
        <w:rPr>
          <w:rFonts w:ascii="Times New Roman" w:eastAsia="Calibri" w:hAnsi="Times New Roman" w:cs="Times New Roman"/>
          <w:sz w:val="20"/>
          <w:szCs w:val="20"/>
        </w:rPr>
        <w:t xml:space="preserve">- </w:t>
      </w:r>
      <w:r w:rsidRPr="00D94201">
        <w:rPr>
          <w:rFonts w:ascii="Times New Roman" w:eastAsia="Calibri" w:hAnsi="Times New Roman" w:cs="Times New Roman"/>
          <w:b/>
          <w:sz w:val="20"/>
          <w:szCs w:val="20"/>
        </w:rPr>
        <w:t>ПРИНЦИП СЛЕДОВАНИЯ НРАВСТВЕННОМУ ПРИМЕРУ.</w:t>
      </w:r>
    </w:p>
    <w:p w:rsidR="00720F0A" w:rsidRDefault="00D94201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D94201">
        <w:rPr>
          <w:rFonts w:ascii="Times New Roman" w:eastAsia="Calibri" w:hAnsi="Times New Roman" w:cs="Times New Roman"/>
          <w:b/>
          <w:sz w:val="20"/>
          <w:szCs w:val="20"/>
        </w:rPr>
        <w:t>ПРИНЦИП УЧЕТА ВОЗРАСТНЫХ ОСОБЕННОСТЕЙ ВОСПИТАННИКОВ.</w:t>
      </w:r>
    </w:p>
    <w:p w:rsidR="008D25C2" w:rsidRDefault="008D25C2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8D25C2" w:rsidRDefault="008D25C2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8D25C2" w:rsidRDefault="008D25C2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8D25C2" w:rsidRDefault="008D25C2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8D25C2" w:rsidRDefault="008D25C2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8D25C2" w:rsidRDefault="008D25C2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:rsidR="008D25C2" w:rsidRPr="00A26B7D" w:rsidRDefault="008D25C2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20F0A" w:rsidRPr="00A26B7D" w:rsidRDefault="00720F0A" w:rsidP="00720F0A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26B7D">
        <w:rPr>
          <w:rFonts w:ascii="Times New Roman" w:eastAsia="Calibri" w:hAnsi="Times New Roman" w:cs="Times New Roman"/>
          <w:b/>
          <w:sz w:val="24"/>
          <w:szCs w:val="24"/>
        </w:rPr>
        <w:t xml:space="preserve">МЕТОДЫ ВОСПИТАТЕЛЬНОЙ РАБОТЫ </w:t>
      </w:r>
      <w:r w:rsidR="008D25C2">
        <w:rPr>
          <w:rFonts w:ascii="Times New Roman" w:eastAsia="Calibri" w:hAnsi="Times New Roman" w:cs="Times New Roman"/>
          <w:b/>
          <w:sz w:val="24"/>
          <w:szCs w:val="24"/>
        </w:rPr>
        <w:t>ГБОУ «ЧЕРЕМШАНСКАЯ КАДЕТСКАЯ ШКОЛА-ИНТЕРНАТ»</w:t>
      </w:r>
    </w:p>
    <w:p w:rsidR="008D25C2" w:rsidRDefault="00720F0A" w:rsidP="008D25C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b/>
          <w:sz w:val="24"/>
          <w:szCs w:val="24"/>
        </w:rPr>
        <w:t xml:space="preserve">Методы воспитания – </w:t>
      </w: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это способы взаимосвязанной деятельности воспитателей и воспитанников, направленной на решение воспитательных </w:t>
      </w:r>
    </w:p>
    <w:p w:rsidR="008D25C2" w:rsidRDefault="00720F0A" w:rsidP="008D25C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задач; это конкретные пути влияния на сознание, чувства и поведение воспитанников для решения педагогических </w:t>
      </w:r>
    </w:p>
    <w:p w:rsidR="00720F0A" w:rsidRPr="00A26B7D" w:rsidRDefault="00720F0A" w:rsidP="008D25C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задач в совместной деятельности с педагогом.</w:t>
      </w:r>
    </w:p>
    <w:p w:rsidR="008D25C2" w:rsidRDefault="00720F0A" w:rsidP="008D25C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Выбор метода зависит: от специфики общественно-воспитательной среды, возраста воспитанников, индивидуально-</w:t>
      </w:r>
    </w:p>
    <w:p w:rsidR="00720F0A" w:rsidRPr="00A26B7D" w:rsidRDefault="00720F0A" w:rsidP="008D25C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типологических способностей кадет, уровня воспитанности коллектива.</w:t>
      </w:r>
    </w:p>
    <w:p w:rsidR="008D25C2" w:rsidRDefault="00720F0A" w:rsidP="008D25C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Каждый из методов воспитания, оказывая влияние на формирование многих сторон личности воспитанника, обладает </w:t>
      </w:r>
    </w:p>
    <w:p w:rsidR="008D25C2" w:rsidRDefault="00720F0A" w:rsidP="008D25C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свойством преимущественного развития определенных качеств личности, направлен на решение специфических </w:t>
      </w:r>
    </w:p>
    <w:p w:rsidR="008D25C2" w:rsidRDefault="00720F0A" w:rsidP="008D25C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воспитательных задач, обусловленных целью воспитания обучающихся в кадетском корпусе, а также особенностями </w:t>
      </w:r>
    </w:p>
    <w:p w:rsidR="008D25C2" w:rsidRDefault="00720F0A" w:rsidP="008D25C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участвующих субъектов воспитания. Методы воспитания выполняют вполне определенные функции, каждый из них </w:t>
      </w:r>
    </w:p>
    <w:p w:rsidR="008D25C2" w:rsidRDefault="00720F0A" w:rsidP="008D25C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включает в себя совокупность свойственных лишь ему средств и приемов педагогического воздействия, с помощью </w:t>
      </w:r>
    </w:p>
    <w:p w:rsidR="008D25C2" w:rsidRDefault="00720F0A" w:rsidP="008D25C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которых решаются характерные для данного метода воспитательные задачи. Успешно задачи воспитания решаются </w:t>
      </w:r>
    </w:p>
    <w:p w:rsidR="00720F0A" w:rsidRDefault="00720F0A" w:rsidP="008D25C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благодаря творческому применению всей системы методов воспитания.</w:t>
      </w:r>
    </w:p>
    <w:p w:rsidR="00E62757" w:rsidRPr="00A26B7D" w:rsidRDefault="00E62757" w:rsidP="008D25C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20F0A" w:rsidRPr="00A26B7D" w:rsidRDefault="00720F0A" w:rsidP="00720F0A">
      <w:pPr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В воспитании кадет в</w:t>
      </w:r>
      <w:r w:rsidR="008D25C2">
        <w:rPr>
          <w:rFonts w:ascii="Times New Roman" w:eastAsia="Calibri" w:hAnsi="Times New Roman" w:cs="Times New Roman"/>
          <w:sz w:val="24"/>
          <w:szCs w:val="24"/>
        </w:rPr>
        <w:t xml:space="preserve"> ГБОУ «ЧКШИ»</w:t>
      </w: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 используются следующие группы методов:</w:t>
      </w:r>
    </w:p>
    <w:p w:rsidR="00720F0A" w:rsidRPr="00A26B7D" w:rsidRDefault="00720F0A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26B7D">
        <w:rPr>
          <w:rFonts w:ascii="Times New Roman" w:eastAsia="Calibri" w:hAnsi="Times New Roman" w:cs="Times New Roman"/>
          <w:b/>
          <w:sz w:val="24"/>
          <w:szCs w:val="24"/>
        </w:rPr>
        <w:t>МЕТОДЫ ИЗУЧЕНИЯ ОБЪЕКТОВ ВОСПИТАНИЯ:</w:t>
      </w:r>
    </w:p>
    <w:p w:rsidR="00720F0A" w:rsidRPr="00A26B7D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- целенаправленное наблюдение за объектом воспитания;</w:t>
      </w:r>
    </w:p>
    <w:p w:rsidR="00720F0A" w:rsidRPr="00A26B7D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- изучение личности по документам (личным делам);</w:t>
      </w:r>
    </w:p>
    <w:p w:rsidR="00720F0A" w:rsidRPr="00A26B7D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- биографический метод;</w:t>
      </w:r>
    </w:p>
    <w:p w:rsidR="00720F0A" w:rsidRPr="00A26B7D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- анализ деятельности воспитанников в учебное и внеучебное время;</w:t>
      </w:r>
    </w:p>
    <w:p w:rsidR="00720F0A" w:rsidRPr="00A26B7D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- изучение и анализ независимых характеристик;</w:t>
      </w:r>
    </w:p>
    <w:p w:rsidR="00720F0A" w:rsidRPr="00A26B7D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- тестирование, письменные и устные опросы;</w:t>
      </w:r>
    </w:p>
    <w:p w:rsidR="00720F0A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- индивидуальные (групповые) беседы и другие;</w:t>
      </w:r>
    </w:p>
    <w:p w:rsidR="00E62757" w:rsidRPr="00A26B7D" w:rsidRDefault="00E62757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20F0A" w:rsidRPr="00A26B7D" w:rsidRDefault="00720F0A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26B7D">
        <w:rPr>
          <w:rFonts w:ascii="Times New Roman" w:eastAsia="Calibri" w:hAnsi="Times New Roman" w:cs="Times New Roman"/>
          <w:b/>
          <w:sz w:val="24"/>
          <w:szCs w:val="24"/>
        </w:rPr>
        <w:t>МЕТОДЫ СТИМУЛИРОВАНИЯ ПОВЕДЕНИЯ И ДЕЯТЕЛЬНОСТИ:</w:t>
      </w:r>
    </w:p>
    <w:p w:rsidR="00720F0A" w:rsidRPr="00A26B7D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- </w:t>
      </w:r>
      <w:r w:rsidRPr="00A26B7D">
        <w:rPr>
          <w:rFonts w:ascii="Times New Roman" w:eastAsia="Calibri" w:hAnsi="Times New Roman" w:cs="Times New Roman"/>
          <w:sz w:val="24"/>
          <w:szCs w:val="24"/>
        </w:rPr>
        <w:t>соревнование;</w:t>
      </w:r>
    </w:p>
    <w:p w:rsidR="00720F0A" w:rsidRPr="00A26B7D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- поощрение;</w:t>
      </w:r>
    </w:p>
    <w:p w:rsidR="00720F0A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- наказание;</w:t>
      </w:r>
    </w:p>
    <w:p w:rsidR="00E62757" w:rsidRDefault="00E62757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62757" w:rsidRDefault="00E62757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62757" w:rsidRDefault="00E62757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62757" w:rsidRPr="00A26B7D" w:rsidRDefault="00E62757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20F0A" w:rsidRPr="00A26B7D" w:rsidRDefault="00720F0A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26B7D">
        <w:rPr>
          <w:rFonts w:ascii="Times New Roman" w:eastAsia="Calibri" w:hAnsi="Times New Roman" w:cs="Times New Roman"/>
          <w:b/>
          <w:sz w:val="24"/>
          <w:szCs w:val="24"/>
        </w:rPr>
        <w:t>МЕТОДЫ ОРГАНИЗАЦИИ ДЕЯТЕЛЬНОСТИ И ФОРМИРОВАНИЕ ОПЫТА ОБЩЕСТВЕННОГО ПОВЕДЕНИЯ:</w:t>
      </w:r>
    </w:p>
    <w:p w:rsidR="00720F0A" w:rsidRPr="00A26B7D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- педагогическое требование;</w:t>
      </w:r>
    </w:p>
    <w:p w:rsidR="00720F0A" w:rsidRPr="00A26B7D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- общественное мнение;</w:t>
      </w:r>
    </w:p>
    <w:p w:rsidR="00720F0A" w:rsidRPr="00A26B7D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- приучение;</w:t>
      </w:r>
    </w:p>
    <w:p w:rsidR="00720F0A" w:rsidRPr="00A26B7D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- упражнение;</w:t>
      </w:r>
    </w:p>
    <w:p w:rsidR="00720F0A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- воспитывающие ситуации;</w:t>
      </w:r>
    </w:p>
    <w:p w:rsidR="00E62757" w:rsidRPr="00A26B7D" w:rsidRDefault="00E62757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20F0A" w:rsidRPr="00A26B7D" w:rsidRDefault="00720F0A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26B7D">
        <w:rPr>
          <w:rFonts w:ascii="Times New Roman" w:eastAsia="Calibri" w:hAnsi="Times New Roman" w:cs="Times New Roman"/>
          <w:b/>
          <w:sz w:val="24"/>
          <w:szCs w:val="24"/>
        </w:rPr>
        <w:t>МЕТОДЫ ВОСПИТАТЕЛЬНЫХ ВОЗДЕЙСТВИЙ И ВЗАИМОДЕЙСТВИЙ:</w:t>
      </w:r>
    </w:p>
    <w:p w:rsidR="00720F0A" w:rsidRPr="00A26B7D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r w:rsidRPr="00A26B7D">
        <w:rPr>
          <w:rFonts w:ascii="Times New Roman" w:eastAsia="Calibri" w:hAnsi="Times New Roman" w:cs="Times New Roman"/>
          <w:sz w:val="24"/>
          <w:szCs w:val="24"/>
        </w:rPr>
        <w:t>игровая деятельность;</w:t>
      </w:r>
    </w:p>
    <w:p w:rsidR="00720F0A" w:rsidRPr="00A26B7D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- моделирование ситуаций;</w:t>
      </w:r>
    </w:p>
    <w:p w:rsidR="00720F0A" w:rsidRPr="00A26B7D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- убеждение;</w:t>
      </w:r>
    </w:p>
    <w:p w:rsidR="00720F0A" w:rsidRPr="00A26B7D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- пример;</w:t>
      </w:r>
    </w:p>
    <w:p w:rsidR="00720F0A" w:rsidRPr="00A26B7D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- включение воспитанников в различные виды деятельности;</w:t>
      </w:r>
    </w:p>
    <w:p w:rsidR="00720F0A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- критика и самокритика и другие;</w:t>
      </w:r>
    </w:p>
    <w:p w:rsidR="00E62757" w:rsidRPr="00A26B7D" w:rsidRDefault="00E62757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20F0A" w:rsidRPr="00A26B7D" w:rsidRDefault="00720F0A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26B7D">
        <w:rPr>
          <w:rFonts w:ascii="Times New Roman" w:eastAsia="Calibri" w:hAnsi="Times New Roman" w:cs="Times New Roman"/>
          <w:b/>
          <w:sz w:val="24"/>
          <w:szCs w:val="24"/>
        </w:rPr>
        <w:t>МЕТОДЫ ПРЕДУПРЕЖДЕНИЯ И ПЕДАГОГИЧЕСКОЙ КОРРЕКЦИИ ДЕВИАНТНОГО ПОВЕДЕНИЯ ВОСПИТАННИКОВ:</w:t>
      </w:r>
    </w:p>
    <w:p w:rsidR="00720F0A" w:rsidRPr="00A26B7D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r w:rsidRPr="00A26B7D">
        <w:rPr>
          <w:rFonts w:ascii="Times New Roman" w:eastAsia="Calibri" w:hAnsi="Times New Roman" w:cs="Times New Roman"/>
          <w:sz w:val="24"/>
          <w:szCs w:val="24"/>
        </w:rPr>
        <w:t>психолого-педагогическое изучение личностных особенностей каждого воспитанника;</w:t>
      </w:r>
    </w:p>
    <w:p w:rsidR="00720F0A" w:rsidRPr="00A26B7D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- выявление факторов риска, способствующих формированию девиантного поведения;</w:t>
      </w:r>
    </w:p>
    <w:p w:rsidR="00E62757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- анализ социально-психологических процессов, протекающих в различных условиях жизнедеятельности коллективов воспитанников </w:t>
      </w:r>
    </w:p>
    <w:p w:rsidR="00720F0A" w:rsidRPr="00A26B7D" w:rsidRDefault="00E62757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кадетской школы-интернат;</w:t>
      </w:r>
    </w:p>
    <w:p w:rsidR="00720F0A" w:rsidRPr="00A26B7D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- «разрыв нежелательных контактов»;</w:t>
      </w:r>
    </w:p>
    <w:p w:rsidR="00720F0A" w:rsidRPr="00A26B7D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- психолого-педагогическое сопровождение личностного развития каждого воспитанника</w:t>
      </w:r>
      <w:r w:rsidR="00E62757">
        <w:rPr>
          <w:rFonts w:ascii="Times New Roman" w:eastAsia="Calibri" w:hAnsi="Times New Roman" w:cs="Times New Roman"/>
          <w:sz w:val="24"/>
          <w:szCs w:val="24"/>
        </w:rPr>
        <w:t>кадетской школы-интернат;</w:t>
      </w:r>
    </w:p>
    <w:p w:rsidR="00720F0A" w:rsidRPr="00A26B7D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- стимулирование выбора поведенческих приоритетов;</w:t>
      </w:r>
    </w:p>
    <w:p w:rsidR="00720F0A" w:rsidRPr="00A26B7D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- «реконструкция характера» и другие;</w:t>
      </w:r>
    </w:p>
    <w:p w:rsidR="00720F0A" w:rsidRPr="00A26B7D" w:rsidRDefault="00720F0A" w:rsidP="00720F0A">
      <w:pPr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20F0A" w:rsidRPr="00A26B7D" w:rsidRDefault="00720F0A" w:rsidP="00720F0A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26B7D">
        <w:rPr>
          <w:rFonts w:ascii="Times New Roman" w:eastAsia="Calibri" w:hAnsi="Times New Roman" w:cs="Times New Roman"/>
          <w:b/>
          <w:sz w:val="24"/>
          <w:szCs w:val="24"/>
        </w:rPr>
        <w:t xml:space="preserve">ФОРМЫ ВОСПИТАТЕЛЬНОЙ РАБОТЫ </w:t>
      </w:r>
      <w:r w:rsidR="00E62757">
        <w:rPr>
          <w:rFonts w:ascii="Times New Roman" w:eastAsia="Calibri" w:hAnsi="Times New Roman" w:cs="Times New Roman"/>
          <w:b/>
          <w:sz w:val="24"/>
          <w:szCs w:val="24"/>
        </w:rPr>
        <w:t>ГБОУ «ЧЕРЕМШАНСКАЯ КАДЕТСКАЯ ШКОЛА-ИНТЕРНАТ»</w:t>
      </w:r>
    </w:p>
    <w:p w:rsidR="00E62757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2757">
        <w:rPr>
          <w:rFonts w:ascii="Times New Roman" w:eastAsia="Calibri" w:hAnsi="Times New Roman" w:cs="Times New Roman"/>
          <w:b/>
          <w:sz w:val="20"/>
          <w:szCs w:val="20"/>
        </w:rPr>
        <w:lastRenderedPageBreak/>
        <w:t>- ЗАСЕДАНИЕ ПЕДАГОГИЧЕСКОГО СОВЕТА</w:t>
      </w:r>
      <w:r w:rsidR="00E62757" w:rsidRPr="00E62757">
        <w:rPr>
          <w:rFonts w:ascii="Times New Roman" w:eastAsia="Calibri" w:hAnsi="Times New Roman" w:cs="Times New Roman"/>
          <w:b/>
          <w:sz w:val="20"/>
          <w:szCs w:val="20"/>
        </w:rPr>
        <w:t xml:space="preserve"> КАДЕТСКОЙ ШКОЛЫ-ИНТЕРНАТ</w:t>
      </w:r>
      <w:r w:rsidRPr="00E62757">
        <w:rPr>
          <w:rFonts w:ascii="Times New Roman" w:eastAsia="Calibri" w:hAnsi="Times New Roman" w:cs="Times New Roman"/>
          <w:b/>
          <w:sz w:val="20"/>
          <w:szCs w:val="20"/>
        </w:rPr>
        <w:t>–</w:t>
      </w: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вопросы воспитательной работы планируются и </w:t>
      </w:r>
    </w:p>
    <w:p w:rsidR="00720F0A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рассматриваются на каждом заседании педагогического совета;</w:t>
      </w:r>
    </w:p>
    <w:p w:rsidR="00E62757" w:rsidRPr="00A26B7D" w:rsidRDefault="00E62757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62757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E62757">
        <w:rPr>
          <w:rFonts w:ascii="Times New Roman" w:eastAsia="Calibri" w:hAnsi="Times New Roman" w:cs="Times New Roman"/>
          <w:b/>
          <w:sz w:val="20"/>
          <w:szCs w:val="20"/>
        </w:rPr>
        <w:t>СОВЕЩАНИЕ РУКОВОДЯЩЕГО СОСТАВА</w:t>
      </w:r>
      <w:r w:rsidRPr="00A26B7D">
        <w:rPr>
          <w:rFonts w:ascii="Times New Roman" w:eastAsia="Calibri" w:hAnsi="Times New Roman" w:cs="Times New Roman"/>
          <w:b/>
          <w:sz w:val="24"/>
          <w:szCs w:val="24"/>
        </w:rPr>
        <w:t xml:space="preserve"> – </w:t>
      </w: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проводятся в целях постановки и уточнения задач по организации, содержанию и </w:t>
      </w:r>
    </w:p>
    <w:p w:rsidR="00E62757" w:rsidRDefault="00720F0A" w:rsidP="00122B7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проведению воспитательной работы, укреплению дисциплины;</w:t>
      </w:r>
    </w:p>
    <w:p w:rsidR="00E62757" w:rsidRDefault="00E62757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62757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E62757">
        <w:rPr>
          <w:rFonts w:ascii="Times New Roman" w:eastAsia="Calibri" w:hAnsi="Times New Roman" w:cs="Times New Roman"/>
          <w:b/>
          <w:sz w:val="20"/>
          <w:szCs w:val="20"/>
        </w:rPr>
        <w:t>СОВЕЩАНИЯ ПРИ ЗАМЕСТИТЕЛЕ ДИРЕКТОРА</w:t>
      </w:r>
      <w:r w:rsidR="00E62757" w:rsidRPr="00E62757">
        <w:rPr>
          <w:rFonts w:ascii="Times New Roman" w:eastAsia="Calibri" w:hAnsi="Times New Roman" w:cs="Times New Roman"/>
          <w:b/>
          <w:sz w:val="20"/>
          <w:szCs w:val="20"/>
        </w:rPr>
        <w:t>КАДЕТСКОЙ ШКОЛЫ-ИНТЕРНАТ</w:t>
      </w:r>
      <w:r w:rsidRPr="00E62757">
        <w:rPr>
          <w:rFonts w:ascii="Times New Roman" w:eastAsia="Calibri" w:hAnsi="Times New Roman" w:cs="Times New Roman"/>
          <w:b/>
          <w:sz w:val="20"/>
          <w:szCs w:val="20"/>
        </w:rPr>
        <w:t>ПО ВОСПИТАТЕЛЬНОЙ РАБОТЕ</w:t>
      </w:r>
      <w:r w:rsidRPr="00A26B7D">
        <w:rPr>
          <w:rFonts w:ascii="Times New Roman" w:eastAsia="Calibri" w:hAnsi="Times New Roman" w:cs="Times New Roman"/>
          <w:b/>
          <w:sz w:val="24"/>
          <w:szCs w:val="24"/>
        </w:rPr>
        <w:t xml:space="preserve"> – </w:t>
      </w: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проводятся с </w:t>
      </w:r>
    </w:p>
    <w:p w:rsidR="00E62757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воспитателями в целях постановки и уточнения задач на день по организации, содержанию и </w:t>
      </w:r>
    </w:p>
    <w:p w:rsidR="00E62757" w:rsidRPr="00A26B7D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проведению воспитательной работы, укреплению дисциплины;</w:t>
      </w:r>
    </w:p>
    <w:p w:rsidR="00720F0A" w:rsidRPr="00A26B7D" w:rsidRDefault="00720F0A" w:rsidP="00122B7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E62757">
        <w:rPr>
          <w:rFonts w:ascii="Times New Roman" w:eastAsia="Calibri" w:hAnsi="Times New Roman" w:cs="Times New Roman"/>
          <w:b/>
          <w:sz w:val="20"/>
          <w:szCs w:val="20"/>
        </w:rPr>
        <w:t>ЗАСЕДАНИЕ АКТИВА САМОУПРАВЛЕНИЯ ВОСПИТАННИКОВ</w:t>
      </w: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 w:rsidR="00E62757">
        <w:rPr>
          <w:rFonts w:ascii="Times New Roman" w:eastAsia="Calibri" w:hAnsi="Times New Roman" w:cs="Times New Roman"/>
          <w:sz w:val="24"/>
          <w:szCs w:val="24"/>
        </w:rPr>
        <w:t>ДШД (Детская школьная дума)</w:t>
      </w:r>
      <w:r w:rsidRPr="00A26B7D">
        <w:rPr>
          <w:rFonts w:ascii="Times New Roman" w:eastAsia="Calibri" w:hAnsi="Times New Roman" w:cs="Times New Roman"/>
          <w:sz w:val="24"/>
          <w:szCs w:val="24"/>
        </w:rPr>
        <w:t>;</w:t>
      </w:r>
    </w:p>
    <w:p w:rsidR="00E62757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E62757">
        <w:rPr>
          <w:rFonts w:ascii="Times New Roman" w:eastAsia="Calibri" w:hAnsi="Times New Roman" w:cs="Times New Roman"/>
          <w:b/>
          <w:sz w:val="20"/>
          <w:szCs w:val="20"/>
        </w:rPr>
        <w:t>УЧЕБНЫЕ ЗАНЯТИЯ</w:t>
      </w:r>
      <w:r w:rsidRPr="00A26B7D">
        <w:rPr>
          <w:rFonts w:ascii="Times New Roman" w:eastAsia="Calibri" w:hAnsi="Times New Roman" w:cs="Times New Roman"/>
          <w:b/>
          <w:sz w:val="24"/>
          <w:szCs w:val="24"/>
        </w:rPr>
        <w:t xml:space="preserve"> – </w:t>
      </w: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являются одной из основных форм воспитательной работы. Каждое учебное занятие включает комплексную </w:t>
      </w:r>
    </w:p>
    <w:p w:rsidR="00720F0A" w:rsidRPr="00A26B7D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воспитательную цель;</w:t>
      </w:r>
    </w:p>
    <w:p w:rsidR="00E62757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E62757">
        <w:rPr>
          <w:rFonts w:ascii="Times New Roman" w:eastAsia="Calibri" w:hAnsi="Times New Roman" w:cs="Times New Roman"/>
          <w:b/>
          <w:sz w:val="20"/>
          <w:szCs w:val="20"/>
        </w:rPr>
        <w:t xml:space="preserve">ДЕЯТЕЛЬНОСТЬ МЕТОДИЧЕСКОГО ОБЪЕДИНЕНИЯ </w:t>
      </w:r>
      <w:r w:rsidR="00E62757">
        <w:rPr>
          <w:rFonts w:ascii="Times New Roman" w:eastAsia="Calibri" w:hAnsi="Times New Roman" w:cs="Times New Roman"/>
          <w:b/>
          <w:sz w:val="20"/>
          <w:szCs w:val="20"/>
        </w:rPr>
        <w:t>КЛАССНЫХ РУКОВОДИТЕЛЕЙ И ОФИЦЕРОВ-</w:t>
      </w:r>
      <w:r w:rsidRPr="00E62757">
        <w:rPr>
          <w:rFonts w:ascii="Times New Roman" w:eastAsia="Calibri" w:hAnsi="Times New Roman" w:cs="Times New Roman"/>
          <w:b/>
          <w:sz w:val="20"/>
          <w:szCs w:val="20"/>
        </w:rPr>
        <w:t>ВОСПИТАТЕЛЕЙ</w:t>
      </w:r>
      <w:r w:rsidRPr="00A26B7D">
        <w:rPr>
          <w:rFonts w:ascii="Times New Roman" w:eastAsia="Calibri" w:hAnsi="Times New Roman" w:cs="Times New Roman"/>
          <w:b/>
          <w:sz w:val="24"/>
          <w:szCs w:val="24"/>
        </w:rPr>
        <w:t xml:space="preserve"> – </w:t>
      </w: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планируется и </w:t>
      </w:r>
    </w:p>
    <w:p w:rsidR="00E62757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осуществляется в целях совершенствования уровня профессиональной подготовки, методического обеспечения </w:t>
      </w:r>
    </w:p>
    <w:p w:rsidR="00E62757" w:rsidRPr="00A26B7D" w:rsidRDefault="00720F0A" w:rsidP="00E627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деятельности воспитателей по вопросам повышения эффективности воспитательной работы;</w:t>
      </w:r>
    </w:p>
    <w:p w:rsidR="00122B71" w:rsidRDefault="00720F0A" w:rsidP="00122B7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122B71">
        <w:rPr>
          <w:rFonts w:ascii="Times New Roman" w:eastAsia="Calibri" w:hAnsi="Times New Roman" w:cs="Times New Roman"/>
          <w:b/>
          <w:sz w:val="20"/>
          <w:szCs w:val="20"/>
        </w:rPr>
        <w:t xml:space="preserve">ЗАСЕДАНИЯ РОДИТЕЛЬСКИХ КОМИТЕТОВ </w:t>
      </w:r>
      <w:r w:rsidR="00122B71">
        <w:rPr>
          <w:rFonts w:ascii="Times New Roman" w:eastAsia="Calibri" w:hAnsi="Times New Roman" w:cs="Times New Roman"/>
          <w:b/>
          <w:sz w:val="20"/>
          <w:szCs w:val="20"/>
        </w:rPr>
        <w:t>ГБОУ «ЧКШИ», ВЗВОДОВ, ОБЩЕШКОЛЬ</w:t>
      </w:r>
      <w:r w:rsidRPr="00122B71">
        <w:rPr>
          <w:rFonts w:ascii="Times New Roman" w:eastAsia="Calibri" w:hAnsi="Times New Roman" w:cs="Times New Roman"/>
          <w:b/>
          <w:sz w:val="20"/>
          <w:szCs w:val="20"/>
        </w:rPr>
        <w:t>НЫЕ И ВЗВОДНЫЕ РОДИТЕЛЬСКИЕ СОБРАНИЯ</w:t>
      </w:r>
      <w:r w:rsidRPr="00A26B7D">
        <w:rPr>
          <w:rFonts w:ascii="Times New Roman" w:eastAsia="Calibri" w:hAnsi="Times New Roman" w:cs="Times New Roman"/>
          <w:b/>
          <w:sz w:val="24"/>
          <w:szCs w:val="24"/>
        </w:rPr>
        <w:t xml:space="preserve"> – </w:t>
      </w:r>
    </w:p>
    <w:p w:rsidR="00720F0A" w:rsidRPr="00A26B7D" w:rsidRDefault="00720F0A" w:rsidP="00122B7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>совместное решение вопросов организации образовательного процесса и различных видов жизнедеятельности кадет;</w:t>
      </w:r>
    </w:p>
    <w:p w:rsidR="00720F0A" w:rsidRPr="00A26B7D" w:rsidRDefault="00720F0A" w:rsidP="00720F0A">
      <w:pPr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122B71">
        <w:rPr>
          <w:rFonts w:ascii="Times New Roman" w:eastAsia="Calibri" w:hAnsi="Times New Roman" w:cs="Times New Roman"/>
          <w:b/>
          <w:sz w:val="20"/>
          <w:szCs w:val="20"/>
        </w:rPr>
        <w:t>КЛАССНЫЕ ЧАСЫ</w:t>
      </w:r>
      <w:r w:rsidRPr="00A26B7D">
        <w:rPr>
          <w:rFonts w:ascii="Times New Roman" w:eastAsia="Calibri" w:hAnsi="Times New Roman" w:cs="Times New Roman"/>
          <w:b/>
          <w:sz w:val="24"/>
          <w:szCs w:val="24"/>
        </w:rPr>
        <w:t xml:space="preserve"> – </w:t>
      </w:r>
      <w:r w:rsidRPr="00A26B7D">
        <w:rPr>
          <w:rFonts w:ascii="Times New Roman" w:eastAsia="Calibri" w:hAnsi="Times New Roman" w:cs="Times New Roman"/>
          <w:sz w:val="24"/>
          <w:szCs w:val="24"/>
        </w:rPr>
        <w:t xml:space="preserve">планируются и проводятся классным руководителем и </w:t>
      </w:r>
      <w:r w:rsidR="00122B71">
        <w:rPr>
          <w:rFonts w:ascii="Times New Roman" w:eastAsia="Calibri" w:hAnsi="Times New Roman" w:cs="Times New Roman"/>
          <w:sz w:val="24"/>
          <w:szCs w:val="24"/>
        </w:rPr>
        <w:t>офицером-</w:t>
      </w:r>
      <w:r w:rsidRPr="00A26B7D">
        <w:rPr>
          <w:rFonts w:ascii="Times New Roman" w:eastAsia="Calibri" w:hAnsi="Times New Roman" w:cs="Times New Roman"/>
          <w:sz w:val="24"/>
          <w:szCs w:val="24"/>
        </w:rPr>
        <w:t>воспитателем не реже одного раза в неделю;</w:t>
      </w:r>
    </w:p>
    <w:p w:rsidR="00720F0A" w:rsidRPr="00122B71" w:rsidRDefault="00720F0A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122B71">
        <w:rPr>
          <w:rFonts w:ascii="Times New Roman" w:eastAsia="Calibri" w:hAnsi="Times New Roman" w:cs="Times New Roman"/>
          <w:sz w:val="20"/>
          <w:szCs w:val="20"/>
        </w:rPr>
        <w:t xml:space="preserve">- </w:t>
      </w:r>
      <w:r w:rsidRPr="00122B71">
        <w:rPr>
          <w:rFonts w:ascii="Times New Roman" w:eastAsia="Calibri" w:hAnsi="Times New Roman" w:cs="Times New Roman"/>
          <w:b/>
          <w:sz w:val="20"/>
          <w:szCs w:val="20"/>
        </w:rPr>
        <w:t>ТЕМАТИЧЕСКИЕ ЛИНЕЙКИ;</w:t>
      </w:r>
    </w:p>
    <w:p w:rsidR="00720F0A" w:rsidRPr="00122B71" w:rsidRDefault="00720F0A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122B71">
        <w:rPr>
          <w:rFonts w:ascii="Times New Roman" w:eastAsia="Calibri" w:hAnsi="Times New Roman" w:cs="Times New Roman"/>
          <w:b/>
          <w:sz w:val="20"/>
          <w:szCs w:val="20"/>
        </w:rPr>
        <w:t>- ТОРЖЕСТВЕННЫЕ СОБРАНИЯ;</w:t>
      </w:r>
    </w:p>
    <w:p w:rsidR="00720F0A" w:rsidRPr="00122B71" w:rsidRDefault="00720F0A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122B71">
        <w:rPr>
          <w:rFonts w:ascii="Times New Roman" w:eastAsia="Calibri" w:hAnsi="Times New Roman" w:cs="Times New Roman"/>
          <w:b/>
          <w:sz w:val="20"/>
          <w:szCs w:val="20"/>
        </w:rPr>
        <w:t>- ТОРЖЕСТВЕННЫЕ ПОСТРОЕНИЯ;</w:t>
      </w:r>
    </w:p>
    <w:p w:rsidR="00720F0A" w:rsidRPr="00122B71" w:rsidRDefault="00720F0A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122B71">
        <w:rPr>
          <w:rFonts w:ascii="Times New Roman" w:eastAsia="Calibri" w:hAnsi="Times New Roman" w:cs="Times New Roman"/>
          <w:b/>
          <w:sz w:val="20"/>
          <w:szCs w:val="20"/>
        </w:rPr>
        <w:t>- ПОСЕЩЕНИЕ ВЫСТАВОК, МУЗЕЕВ, ТЕАТРОВ, ПРОВЕДЕНИЕ ЭКСКУРСИЙ И ПОХОДОВ;</w:t>
      </w:r>
    </w:p>
    <w:p w:rsidR="00720F0A" w:rsidRPr="00122B71" w:rsidRDefault="00720F0A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122B71">
        <w:rPr>
          <w:rFonts w:ascii="Times New Roman" w:eastAsia="Calibri" w:hAnsi="Times New Roman" w:cs="Times New Roman"/>
          <w:b/>
          <w:sz w:val="20"/>
          <w:szCs w:val="20"/>
        </w:rPr>
        <w:t>- АКЦИИ, МИТИНГИ;</w:t>
      </w:r>
    </w:p>
    <w:p w:rsidR="00720F0A" w:rsidRPr="00122B71" w:rsidRDefault="00720F0A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122B71">
        <w:rPr>
          <w:rFonts w:ascii="Times New Roman" w:eastAsia="Calibri" w:hAnsi="Times New Roman" w:cs="Times New Roman"/>
          <w:b/>
          <w:sz w:val="20"/>
          <w:szCs w:val="20"/>
        </w:rPr>
        <w:t>- УРОКИ МУЖЕСТВА;</w:t>
      </w:r>
    </w:p>
    <w:p w:rsidR="00720F0A" w:rsidRPr="00122B71" w:rsidRDefault="00720F0A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122B71">
        <w:rPr>
          <w:rFonts w:ascii="Times New Roman" w:eastAsia="Calibri" w:hAnsi="Times New Roman" w:cs="Times New Roman"/>
          <w:b/>
          <w:sz w:val="20"/>
          <w:szCs w:val="20"/>
        </w:rPr>
        <w:t xml:space="preserve">- ВЫПУСК </w:t>
      </w:r>
      <w:r w:rsidR="00122B71">
        <w:rPr>
          <w:rFonts w:ascii="Times New Roman" w:eastAsia="Calibri" w:hAnsi="Times New Roman" w:cs="Times New Roman"/>
          <w:b/>
          <w:sz w:val="20"/>
          <w:szCs w:val="20"/>
        </w:rPr>
        <w:t xml:space="preserve"> ГАЗЕТ;</w:t>
      </w:r>
    </w:p>
    <w:p w:rsidR="00720F0A" w:rsidRPr="00122B71" w:rsidRDefault="00720F0A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122B71">
        <w:rPr>
          <w:rFonts w:ascii="Times New Roman" w:eastAsia="Calibri" w:hAnsi="Times New Roman" w:cs="Times New Roman"/>
          <w:b/>
          <w:sz w:val="20"/>
          <w:szCs w:val="20"/>
        </w:rPr>
        <w:t>- ИНТЕЛЛЕКТУАЛЬНЫЕ ТУРНИРЫ, ПОЗНАВАТЕЛЬНЫЕ ВИКТОРИНЫ;</w:t>
      </w:r>
    </w:p>
    <w:p w:rsidR="00720F0A" w:rsidRPr="00122B71" w:rsidRDefault="00720F0A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122B71">
        <w:rPr>
          <w:rFonts w:ascii="Times New Roman" w:eastAsia="Calibri" w:hAnsi="Times New Roman" w:cs="Times New Roman"/>
          <w:b/>
          <w:sz w:val="20"/>
          <w:szCs w:val="20"/>
        </w:rPr>
        <w:t>- СПОРТИВНО – МАССОВАЯ РАБОТА;</w:t>
      </w:r>
    </w:p>
    <w:p w:rsidR="00720F0A" w:rsidRPr="00122B71" w:rsidRDefault="00720F0A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122B71">
        <w:rPr>
          <w:rFonts w:ascii="Times New Roman" w:eastAsia="Calibri" w:hAnsi="Times New Roman" w:cs="Times New Roman"/>
          <w:b/>
          <w:sz w:val="20"/>
          <w:szCs w:val="20"/>
        </w:rPr>
        <w:t>- КОНФЕРЕНЦИИ</w:t>
      </w:r>
      <w:r w:rsidR="00122B71">
        <w:rPr>
          <w:rFonts w:ascii="Times New Roman" w:eastAsia="Calibri" w:hAnsi="Times New Roman" w:cs="Times New Roman"/>
          <w:b/>
          <w:sz w:val="20"/>
          <w:szCs w:val="20"/>
        </w:rPr>
        <w:t>;</w:t>
      </w:r>
    </w:p>
    <w:p w:rsidR="00720F0A" w:rsidRPr="00A26B7D" w:rsidRDefault="00720F0A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26B7D"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r w:rsidRPr="00122B71">
        <w:rPr>
          <w:rFonts w:ascii="Times New Roman" w:eastAsia="Calibri" w:hAnsi="Times New Roman" w:cs="Times New Roman"/>
          <w:b/>
          <w:sz w:val="20"/>
          <w:szCs w:val="20"/>
        </w:rPr>
        <w:t>ИНДИВИДУАЛЬНЫЕ И КОЛЛЕКТИВНЫЕ БЕСЕДЫ</w:t>
      </w:r>
      <w:r w:rsidR="00122B71">
        <w:rPr>
          <w:rFonts w:ascii="Times New Roman" w:eastAsia="Calibri" w:hAnsi="Times New Roman" w:cs="Times New Roman"/>
          <w:b/>
          <w:sz w:val="20"/>
          <w:szCs w:val="20"/>
        </w:rPr>
        <w:t>,</w:t>
      </w:r>
      <w:r w:rsidR="00122B71" w:rsidRPr="00122B71">
        <w:rPr>
          <w:rFonts w:ascii="Times New Roman" w:eastAsia="Calibri" w:hAnsi="Times New Roman" w:cs="Times New Roman"/>
          <w:b/>
          <w:sz w:val="20"/>
          <w:szCs w:val="20"/>
        </w:rPr>
        <w:t>КРУГЛЫЕ СТОЛЫ</w:t>
      </w:r>
      <w:r w:rsidRPr="00122B71">
        <w:rPr>
          <w:rFonts w:ascii="Times New Roman" w:eastAsia="Calibri" w:hAnsi="Times New Roman" w:cs="Times New Roman"/>
          <w:b/>
          <w:sz w:val="20"/>
          <w:szCs w:val="20"/>
        </w:rPr>
        <w:t>;</w:t>
      </w:r>
    </w:p>
    <w:p w:rsidR="00720F0A" w:rsidRPr="00122B71" w:rsidRDefault="00720F0A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122B71">
        <w:rPr>
          <w:rFonts w:ascii="Times New Roman" w:eastAsia="Calibri" w:hAnsi="Times New Roman" w:cs="Times New Roman"/>
          <w:b/>
          <w:sz w:val="20"/>
          <w:szCs w:val="20"/>
        </w:rPr>
        <w:t>- ТЕМАТИЧЕСКИЕ ВЕЧЕРА, ЛИТЕРАТУРНО-МУЗЫКАЛЬНЫЕ КОМПОЗИЦИИ;</w:t>
      </w:r>
    </w:p>
    <w:p w:rsidR="00122B71" w:rsidRDefault="00720F0A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122B71">
        <w:rPr>
          <w:rFonts w:ascii="Times New Roman" w:eastAsia="Calibri" w:hAnsi="Times New Roman" w:cs="Times New Roman"/>
          <w:b/>
          <w:sz w:val="20"/>
          <w:szCs w:val="20"/>
        </w:rPr>
        <w:lastRenderedPageBreak/>
        <w:t>- ВСТРЕЧИ С ВЕТЕРАНАМИ ВЕЛИКОЙ ОТЕЧЕСТВЕННОЙ ВОЙНЫ, БОЕВЫХ ДЕЙСТВИЙ, ВОЕННОЙ И ИНЫХ ВИДОВ ГОСУДАРСТВЕННОЙ</w:t>
      </w:r>
    </w:p>
    <w:p w:rsidR="00720F0A" w:rsidRPr="00122B71" w:rsidRDefault="00720F0A" w:rsidP="00720F0A">
      <w:pPr>
        <w:spacing w:after="16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122B71">
        <w:rPr>
          <w:rFonts w:ascii="Times New Roman" w:eastAsia="Calibri" w:hAnsi="Times New Roman" w:cs="Times New Roman"/>
          <w:b/>
          <w:sz w:val="20"/>
          <w:szCs w:val="20"/>
        </w:rPr>
        <w:t xml:space="preserve"> СЛУЖБЫ, ТРУДА;</w:t>
      </w:r>
    </w:p>
    <w:p w:rsidR="00FE164F" w:rsidRPr="00840173" w:rsidRDefault="00720F0A" w:rsidP="00840173">
      <w:pPr>
        <w:spacing w:after="16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122B71">
        <w:rPr>
          <w:rFonts w:ascii="Times New Roman" w:eastAsia="Calibri" w:hAnsi="Times New Roman" w:cs="Times New Roman"/>
          <w:b/>
          <w:sz w:val="20"/>
          <w:szCs w:val="20"/>
        </w:rPr>
        <w:t>- ПРОВЕДЕНИЕ ДНЕЙ ВОИНСКОЙ СЛАВЫ (ПОБЕДНЫХ ДНЕЙ) РОССИИ, ДНЕЙ МУЖЕСТВА И ДРУГИЕ;</w:t>
      </w:r>
    </w:p>
    <w:p w:rsidR="00747DF5" w:rsidRPr="00D9376B" w:rsidRDefault="00747DF5" w:rsidP="00747DF5">
      <w:pPr>
        <w:suppressAutoHyphens/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D9376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ПЛАН ВОСПИТАТЕЛЬНОЙ РАБОТЫ</w:t>
      </w:r>
    </w:p>
    <w:p w:rsidR="00747DF5" w:rsidRPr="00D9376B" w:rsidRDefault="00747DF5" w:rsidP="00747DF5">
      <w:pPr>
        <w:suppressAutoHyphens/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D9376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ГБОУ  «Черемшанская кадетская школа-интернат имени Героя Советского Союза И.Н.Конева»</w:t>
      </w:r>
    </w:p>
    <w:p w:rsidR="00747DF5" w:rsidRPr="00D9376B" w:rsidRDefault="00747DF5" w:rsidP="00ED4558">
      <w:pPr>
        <w:suppressAutoHyphens/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D9376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на 201</w:t>
      </w:r>
      <w:r w:rsidR="00ED4558" w:rsidRPr="00D9376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9</w:t>
      </w:r>
      <w:r w:rsidRPr="00D9376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-20</w:t>
      </w:r>
      <w:r w:rsidR="00ED4558" w:rsidRPr="00D9376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20</w:t>
      </w:r>
      <w:r w:rsidRPr="00D9376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учебный год</w:t>
      </w:r>
    </w:p>
    <w:p w:rsidR="00747DF5" w:rsidRPr="00ED4558" w:rsidRDefault="00747DF5" w:rsidP="00ED4558">
      <w:pPr>
        <w:suppressAutoHyphens/>
        <w:spacing w:after="0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D4558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201</w:t>
      </w:r>
      <w:r w:rsidR="00ED4558" w:rsidRPr="00ED4558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9</w:t>
      </w:r>
      <w:r w:rsidRPr="00ED4558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год</w:t>
      </w:r>
      <w:r w:rsidRPr="00ED4558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–Год </w:t>
      </w:r>
      <w:r w:rsidR="00840173">
        <w:rPr>
          <w:rFonts w:ascii="Times New Roman" w:eastAsia="Calibri" w:hAnsi="Times New Roman" w:cs="Times New Roman"/>
          <w:sz w:val="24"/>
          <w:szCs w:val="24"/>
          <w:lang w:eastAsia="ar-SA"/>
        </w:rPr>
        <w:t>театра в Российской Федерации</w:t>
      </w:r>
    </w:p>
    <w:p w:rsidR="00D9376B" w:rsidRDefault="00747DF5" w:rsidP="00747DF5">
      <w:pPr>
        <w:suppressAutoHyphens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ED4558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(</w:t>
      </w:r>
      <w:r w:rsidRPr="00ED4558">
        <w:rPr>
          <w:rFonts w:ascii="Times New Roman" w:eastAsia="Calibri" w:hAnsi="Times New Roman" w:cs="Times New Roman"/>
          <w:sz w:val="24"/>
          <w:szCs w:val="24"/>
          <w:lang w:eastAsia="ar-SA"/>
        </w:rPr>
        <w:t>Включены мероприятия</w:t>
      </w:r>
      <w:r w:rsidRPr="00ED4558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«Календар</w:t>
      </w:r>
      <w:r w:rsidR="00840173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я</w:t>
      </w:r>
      <w:r w:rsidRPr="00ED4558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образовательных событий, приуроченных к государственным и национальным праздникам Российской Федерации, памятным датам и событиям российской истории и культуры»</w:t>
      </w:r>
    </w:p>
    <w:p w:rsidR="00D9376B" w:rsidRPr="00D9376B" w:rsidRDefault="00D9376B" w:rsidP="00D9376B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9376B">
        <w:rPr>
          <w:rFonts w:ascii="Times New Roman" w:hAnsi="Times New Roman" w:cs="Times New Roman"/>
          <w:b/>
          <w:sz w:val="20"/>
          <w:szCs w:val="20"/>
        </w:rPr>
        <w:t>РЕСПУБЛИКАНСКИЕ МЕРОПРИЯТИЯ ДЛЯ ОБЩЕОБРАЗОВАТЕЛЬНЫХ ОРГАНИЗАЦИЙ РЕСПУБЛИКИ ТАТАРСТАН СО СПЕЦИАЛЬНЫМ НАИМЕНОВАНИЕМ «КАДЕТСКАЯ ШКОЛА», «КАДЕТСКАЯ ШКОЛА-ИНТЕРНАТ»</w:t>
      </w:r>
    </w:p>
    <w:tbl>
      <w:tblPr>
        <w:tblStyle w:val="ae"/>
        <w:tblW w:w="0" w:type="auto"/>
        <w:tblLook w:val="04A0"/>
      </w:tblPr>
      <w:tblGrid>
        <w:gridCol w:w="1456"/>
        <w:gridCol w:w="10192"/>
        <w:gridCol w:w="2912"/>
      </w:tblGrid>
      <w:tr w:rsidR="00D9376B" w:rsidTr="00400C80">
        <w:tc>
          <w:tcPr>
            <w:tcW w:w="1456" w:type="dxa"/>
          </w:tcPr>
          <w:p w:rsidR="00D9376B" w:rsidRPr="005F252C" w:rsidRDefault="00D9376B" w:rsidP="00400C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2" w:type="dxa"/>
          </w:tcPr>
          <w:p w:rsidR="00D9376B" w:rsidRPr="005F252C" w:rsidRDefault="00D9376B" w:rsidP="00400C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912" w:type="dxa"/>
          </w:tcPr>
          <w:p w:rsidR="00D9376B" w:rsidRPr="005F252C" w:rsidRDefault="00D9376B" w:rsidP="00400C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 проведения</w:t>
            </w:r>
          </w:p>
        </w:tc>
      </w:tr>
      <w:tr w:rsidR="00D9376B" w:rsidTr="00400C80">
        <w:tc>
          <w:tcPr>
            <w:tcW w:w="1456" w:type="dxa"/>
          </w:tcPr>
          <w:p w:rsidR="00D9376B" w:rsidRPr="005F252C" w:rsidRDefault="00D9376B" w:rsidP="00400C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92" w:type="dxa"/>
          </w:tcPr>
          <w:p w:rsidR="00D9376B" w:rsidRPr="005F252C" w:rsidRDefault="00D9376B" w:rsidP="00400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день принятия Присяги</w:t>
            </w:r>
          </w:p>
        </w:tc>
        <w:tc>
          <w:tcPr>
            <w:tcW w:w="2912" w:type="dxa"/>
          </w:tcPr>
          <w:p w:rsidR="00D9376B" w:rsidRPr="005F252C" w:rsidRDefault="00D9376B" w:rsidP="00400C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2019 г.</w:t>
            </w:r>
          </w:p>
        </w:tc>
      </w:tr>
      <w:tr w:rsidR="00D9376B" w:rsidTr="00400C80">
        <w:tc>
          <w:tcPr>
            <w:tcW w:w="1456" w:type="dxa"/>
          </w:tcPr>
          <w:p w:rsidR="00D9376B" w:rsidRPr="005F252C" w:rsidRDefault="00D9376B" w:rsidP="00400C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192" w:type="dxa"/>
          </w:tcPr>
          <w:p w:rsidR="00D9376B" w:rsidRDefault="00D9376B" w:rsidP="00400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среди обучающихся кадетских общеобразовательных организаций «Они не ждали посмертной славы, они со славой хотели жить …»</w:t>
            </w:r>
          </w:p>
          <w:p w:rsidR="00D9376B" w:rsidRPr="005F252C" w:rsidRDefault="00D9376B" w:rsidP="00400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2" w:type="dxa"/>
          </w:tcPr>
          <w:p w:rsidR="00D9376B" w:rsidRPr="00B06E29" w:rsidRDefault="00D9376B" w:rsidP="00400C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Сентябрь-ноябрь 2019 г.</w:t>
            </w:r>
          </w:p>
        </w:tc>
      </w:tr>
      <w:tr w:rsidR="00D9376B" w:rsidTr="00400C80">
        <w:tc>
          <w:tcPr>
            <w:tcW w:w="1456" w:type="dxa"/>
          </w:tcPr>
          <w:p w:rsidR="00D9376B" w:rsidRDefault="00D9376B" w:rsidP="00400C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192" w:type="dxa"/>
          </w:tcPr>
          <w:p w:rsidR="00D9376B" w:rsidRDefault="00D9376B" w:rsidP="00400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Республиканские конкурсы в рамках проекта «Историческая память»</w:t>
            </w:r>
          </w:p>
          <w:p w:rsidR="00D9376B" w:rsidRDefault="00D9376B" w:rsidP="00400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2" w:type="dxa"/>
          </w:tcPr>
          <w:p w:rsidR="00D9376B" w:rsidRDefault="00D9376B" w:rsidP="00400C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 декабрь 2019 г.</w:t>
            </w:r>
          </w:p>
        </w:tc>
      </w:tr>
      <w:tr w:rsidR="00D9376B" w:rsidTr="00400C80">
        <w:tc>
          <w:tcPr>
            <w:tcW w:w="1456" w:type="dxa"/>
          </w:tcPr>
          <w:p w:rsidR="00D9376B" w:rsidRDefault="00D9376B" w:rsidP="00400C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192" w:type="dxa"/>
          </w:tcPr>
          <w:p w:rsidR="00D9376B" w:rsidRDefault="00D9376B" w:rsidP="00400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метапредметная олимпиада «Служу Отчизне! Служу народу!» по предметам математика, русский язык, обществознание, физика</w:t>
            </w:r>
          </w:p>
          <w:p w:rsidR="00D9376B" w:rsidRDefault="00D9376B" w:rsidP="00400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2" w:type="dxa"/>
          </w:tcPr>
          <w:p w:rsidR="00D9376B" w:rsidRDefault="00D9376B" w:rsidP="00400C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2019 г.</w:t>
            </w:r>
          </w:p>
        </w:tc>
      </w:tr>
      <w:tr w:rsidR="00D9376B" w:rsidTr="00400C80">
        <w:tc>
          <w:tcPr>
            <w:tcW w:w="1456" w:type="dxa"/>
          </w:tcPr>
          <w:p w:rsidR="00D9376B" w:rsidRDefault="00D9376B" w:rsidP="00400C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192" w:type="dxa"/>
          </w:tcPr>
          <w:p w:rsidR="00D9376B" w:rsidRDefault="00D9376B" w:rsidP="00400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Спартакиада по военно-прикладным видам спорта среди кадет на переходящий Кубок Республиканской общественной организации ветеранов (инвалидов) войны «Союз ветеранов Республики Татарстан», посвященный Дню защитника Отечества</w:t>
            </w:r>
          </w:p>
        </w:tc>
        <w:tc>
          <w:tcPr>
            <w:tcW w:w="2912" w:type="dxa"/>
          </w:tcPr>
          <w:p w:rsidR="00D9376B" w:rsidRDefault="00D9376B" w:rsidP="00400C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2020 г.</w:t>
            </w:r>
          </w:p>
        </w:tc>
      </w:tr>
      <w:tr w:rsidR="00D9376B" w:rsidTr="00400C80">
        <w:tc>
          <w:tcPr>
            <w:tcW w:w="1456" w:type="dxa"/>
          </w:tcPr>
          <w:p w:rsidR="00D9376B" w:rsidRDefault="00D9376B" w:rsidP="00400C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192" w:type="dxa"/>
          </w:tcPr>
          <w:p w:rsidR="00D9376B" w:rsidRDefault="00D9376B" w:rsidP="00400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юных барабанщиков движения «Юнармия» из числа воспитанников кадетских школ и кадетских школ-интернатов</w:t>
            </w:r>
          </w:p>
        </w:tc>
        <w:tc>
          <w:tcPr>
            <w:tcW w:w="2912" w:type="dxa"/>
          </w:tcPr>
          <w:p w:rsidR="00D9376B" w:rsidRDefault="00D9376B" w:rsidP="00400C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2020 г.</w:t>
            </w:r>
          </w:p>
        </w:tc>
      </w:tr>
      <w:tr w:rsidR="00D9376B" w:rsidTr="00400C80">
        <w:tc>
          <w:tcPr>
            <w:tcW w:w="1456" w:type="dxa"/>
          </w:tcPr>
          <w:p w:rsidR="00D9376B" w:rsidRDefault="00D9376B" w:rsidP="00400C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192" w:type="dxa"/>
          </w:tcPr>
          <w:p w:rsidR="00D9376B" w:rsidRDefault="00D9376B" w:rsidP="00400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военно-спортивная игра «Зарница»</w:t>
            </w:r>
          </w:p>
        </w:tc>
        <w:tc>
          <w:tcPr>
            <w:tcW w:w="2912" w:type="dxa"/>
          </w:tcPr>
          <w:p w:rsidR="00D9376B" w:rsidRDefault="00D9376B" w:rsidP="00400C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2020 г.</w:t>
            </w:r>
          </w:p>
        </w:tc>
      </w:tr>
      <w:tr w:rsidR="00D9376B" w:rsidTr="00400C80">
        <w:tc>
          <w:tcPr>
            <w:tcW w:w="1456" w:type="dxa"/>
          </w:tcPr>
          <w:p w:rsidR="00D9376B" w:rsidRDefault="00D9376B" w:rsidP="00400C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92" w:type="dxa"/>
          </w:tcPr>
          <w:p w:rsidR="00D9376B" w:rsidRDefault="00D9376B" w:rsidP="00400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этап Всероссийской военно-патриотической игры «Победа – 2020»</w:t>
            </w:r>
          </w:p>
        </w:tc>
        <w:tc>
          <w:tcPr>
            <w:tcW w:w="2912" w:type="dxa"/>
          </w:tcPr>
          <w:p w:rsidR="00D9376B" w:rsidRDefault="00D9376B" w:rsidP="00400C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2020 г.</w:t>
            </w:r>
          </w:p>
        </w:tc>
      </w:tr>
      <w:tr w:rsidR="00D9376B" w:rsidTr="00400C80">
        <w:tc>
          <w:tcPr>
            <w:tcW w:w="1456" w:type="dxa"/>
          </w:tcPr>
          <w:p w:rsidR="00D9376B" w:rsidRDefault="00D9376B" w:rsidP="00400C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192" w:type="dxa"/>
          </w:tcPr>
          <w:p w:rsidR="00D9376B" w:rsidRDefault="00D9376B" w:rsidP="00400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проектов «Истории славные страницы. Школы Героев»</w:t>
            </w:r>
          </w:p>
        </w:tc>
        <w:tc>
          <w:tcPr>
            <w:tcW w:w="2912" w:type="dxa"/>
          </w:tcPr>
          <w:p w:rsidR="00D9376B" w:rsidRDefault="00D9376B" w:rsidP="00400C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2019 г. –</w:t>
            </w:r>
          </w:p>
          <w:p w:rsidR="00D9376B" w:rsidRDefault="00D9376B" w:rsidP="00400C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2020 г.</w:t>
            </w:r>
          </w:p>
        </w:tc>
      </w:tr>
      <w:tr w:rsidR="00D9376B" w:rsidTr="00400C80">
        <w:tc>
          <w:tcPr>
            <w:tcW w:w="1456" w:type="dxa"/>
          </w:tcPr>
          <w:p w:rsidR="00D9376B" w:rsidRDefault="00D9376B" w:rsidP="00400C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192" w:type="dxa"/>
          </w:tcPr>
          <w:p w:rsidR="00D9376B" w:rsidRDefault="00D9376B" w:rsidP="00400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научно-практическая конференция «Растим патриотов России»</w:t>
            </w:r>
          </w:p>
        </w:tc>
        <w:tc>
          <w:tcPr>
            <w:tcW w:w="2912" w:type="dxa"/>
          </w:tcPr>
          <w:p w:rsidR="00D9376B" w:rsidRDefault="00D9376B" w:rsidP="00400C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Январь-февраль 2020 г.</w:t>
            </w:r>
          </w:p>
          <w:p w:rsidR="00D9376B" w:rsidRDefault="00D9376B" w:rsidP="00400C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76B" w:rsidTr="00400C80">
        <w:tc>
          <w:tcPr>
            <w:tcW w:w="1456" w:type="dxa"/>
          </w:tcPr>
          <w:p w:rsidR="00D9376B" w:rsidRDefault="00D9376B" w:rsidP="00400C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0192" w:type="dxa"/>
          </w:tcPr>
          <w:p w:rsidR="00D9376B" w:rsidRDefault="00D9376B" w:rsidP="00400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Республиканские учебные сборы по основам военной службы в рамках предмета «Основы безопасности жизнедеятельности» с гражданами, для которых законодательством предусмотрена подготовка к военной службе на двух последних годах обучения</w:t>
            </w:r>
          </w:p>
        </w:tc>
        <w:tc>
          <w:tcPr>
            <w:tcW w:w="2912" w:type="dxa"/>
          </w:tcPr>
          <w:p w:rsidR="00D9376B" w:rsidRDefault="00D9376B" w:rsidP="00400C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Май-июнь 2020 г.</w:t>
            </w:r>
          </w:p>
        </w:tc>
      </w:tr>
    </w:tbl>
    <w:p w:rsidR="00747DF5" w:rsidRPr="00ED4558" w:rsidRDefault="00747DF5" w:rsidP="00D9376B">
      <w:pPr>
        <w:suppressAutoHyphens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ED4558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Сентябрь, 201</w:t>
      </w:r>
      <w:r w:rsidR="00ED4558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9</w:t>
      </w:r>
    </w:p>
    <w:tbl>
      <w:tblPr>
        <w:tblW w:w="18056" w:type="dxa"/>
        <w:tblInd w:w="-34" w:type="dxa"/>
        <w:tblLayout w:type="fixed"/>
        <w:tblLook w:val="04A0"/>
      </w:tblPr>
      <w:tblGrid>
        <w:gridCol w:w="6125"/>
        <w:gridCol w:w="1275"/>
        <w:gridCol w:w="1560"/>
        <w:gridCol w:w="3260"/>
        <w:gridCol w:w="2665"/>
        <w:gridCol w:w="3171"/>
      </w:tblGrid>
      <w:tr w:rsidR="00765B59" w:rsidRPr="00ED4558" w:rsidTr="006F4D30">
        <w:trPr>
          <w:gridAfter w:val="1"/>
          <w:wAfter w:w="3171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5B59" w:rsidRPr="00ED4558" w:rsidRDefault="00765B59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Виды мероприятий, содержание работы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5B59" w:rsidRPr="00ED4558" w:rsidRDefault="00765B59" w:rsidP="00BA5499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Классы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5B59" w:rsidRPr="00ED4558" w:rsidRDefault="00765B59" w:rsidP="00765B59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Сроки проведения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5B59" w:rsidRDefault="00765B59" w:rsidP="00765B59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Ответственные</w:t>
            </w:r>
          </w:p>
          <w:p w:rsidR="00765B59" w:rsidRPr="00ED4558" w:rsidRDefault="00765B59" w:rsidP="00765B59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за проведение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5B59" w:rsidRPr="00ED4558" w:rsidRDefault="00765B59" w:rsidP="00765B59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Форма отчетности</w:t>
            </w:r>
          </w:p>
        </w:tc>
      </w:tr>
      <w:tr w:rsidR="00765B59" w:rsidRPr="00ED4558" w:rsidTr="006F4D30">
        <w:trPr>
          <w:gridAfter w:val="1"/>
          <w:wAfter w:w="3171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5B59" w:rsidRPr="00ED4558" w:rsidRDefault="00765B59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5B59" w:rsidRPr="00ED4558" w:rsidRDefault="00765B59" w:rsidP="00D9376B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I. Общешкольные мероприятия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5B59" w:rsidRPr="00ED4558" w:rsidRDefault="00765B59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765B59" w:rsidRPr="00ED4558" w:rsidTr="006F4D30">
        <w:trPr>
          <w:gridAfter w:val="1"/>
          <w:wAfter w:w="3171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5B59" w:rsidRDefault="00765B59" w:rsidP="00765B5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Торжественное построение, посвященное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Дню Знаний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и началу 201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9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-20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20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учебного года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</w:t>
            </w:r>
          </w:p>
          <w:p w:rsidR="00765B59" w:rsidRPr="00ED4558" w:rsidRDefault="00765B59" w:rsidP="00765B5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Единый классный час по теме: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терроризмом. Экстремизму – НЕТ!»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5B59" w:rsidRPr="00ED4558" w:rsidRDefault="00765B59" w:rsidP="00765B59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65B59" w:rsidRPr="00ED4558" w:rsidRDefault="00765B59" w:rsidP="00765B59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</w:t>
            </w:r>
          </w:p>
          <w:p w:rsidR="00765B59" w:rsidRPr="00ED4558" w:rsidRDefault="00765B59" w:rsidP="00765B59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  <w:p w:rsidR="00765B59" w:rsidRPr="00ED4558" w:rsidRDefault="00765B59" w:rsidP="00765B59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  <w:p w:rsidR="00765B59" w:rsidRDefault="00765B59" w:rsidP="00765B59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  <w:p w:rsidR="00765B59" w:rsidRPr="00ED4558" w:rsidRDefault="00765B59" w:rsidP="00765B59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5B59" w:rsidRPr="00ED4558" w:rsidRDefault="00765B59" w:rsidP="00765B5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Администрация школы</w:t>
            </w:r>
          </w:p>
          <w:p w:rsidR="00765B59" w:rsidRPr="00ED4558" w:rsidRDefault="00765B59" w:rsidP="00765B5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765B59" w:rsidRPr="00ED4558" w:rsidRDefault="00765B59" w:rsidP="00765B5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5B59" w:rsidRDefault="00765B59" w:rsidP="00765B59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сценарий мероприятия,</w:t>
            </w:r>
          </w:p>
          <w:p w:rsidR="00765B59" w:rsidRDefault="00765B59" w:rsidP="00765B59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запись в журнале </w:t>
            </w:r>
          </w:p>
          <w:p w:rsidR="00765B59" w:rsidRDefault="00765B59" w:rsidP="00765B59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регистрации</w:t>
            </w:r>
          </w:p>
          <w:p w:rsidR="00765B59" w:rsidRDefault="00765B59" w:rsidP="00765B59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воспитательных</w:t>
            </w:r>
          </w:p>
          <w:p w:rsidR="00765B59" w:rsidRDefault="00765B59" w:rsidP="00765B59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мероприятий,</w:t>
            </w:r>
          </w:p>
          <w:p w:rsidR="00765B59" w:rsidRDefault="00765B59" w:rsidP="00765B59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статья на сайте</w:t>
            </w:r>
          </w:p>
          <w:p w:rsidR="00765B59" w:rsidRPr="009D2DF0" w:rsidRDefault="009D2DF0" w:rsidP="009D2DF0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кадетской школы</w:t>
            </w:r>
          </w:p>
        </w:tc>
      </w:tr>
      <w:tr w:rsidR="00765B59" w:rsidRPr="00ED4558" w:rsidTr="006F4D30">
        <w:trPr>
          <w:gridAfter w:val="1"/>
          <w:wAfter w:w="3171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540FA" w:rsidRPr="00ED4558" w:rsidRDefault="004540FA" w:rsidP="0022053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День солидарности в борьбе с терроризмом</w:t>
            </w:r>
            <w:r w:rsidR="0022053D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</w:t>
            </w:r>
          </w:p>
          <w:p w:rsidR="00765B59" w:rsidRPr="00ED4558" w:rsidRDefault="004540FA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-Минута молчания Памяти жертв Беслана</w:t>
            </w:r>
            <w:r w:rsidR="00CB119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«Эхо печали о детях Беслана»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(на утреннем построении)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5B59" w:rsidRPr="00ED4558" w:rsidRDefault="0022053D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5B59" w:rsidRPr="00ED4558" w:rsidRDefault="00765B59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3</w:t>
            </w:r>
          </w:p>
          <w:p w:rsidR="00765B59" w:rsidRPr="00ED4558" w:rsidRDefault="00765B59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5B59" w:rsidRPr="00ED4558" w:rsidRDefault="00765B59" w:rsidP="0022053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Заместитель директора по ВР</w:t>
            </w:r>
          </w:p>
          <w:p w:rsidR="00765B59" w:rsidRPr="00ED4558" w:rsidRDefault="00765B59" w:rsidP="0022053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  <w:p w:rsidR="00765B59" w:rsidRPr="00ED4558" w:rsidRDefault="00765B59" w:rsidP="0022053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53D" w:rsidRDefault="0022053D" w:rsidP="0022053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сценарий мероприятия,</w:t>
            </w:r>
          </w:p>
          <w:p w:rsidR="0022053D" w:rsidRDefault="0022053D" w:rsidP="0022053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запись в журнале </w:t>
            </w:r>
          </w:p>
          <w:p w:rsidR="0022053D" w:rsidRDefault="0022053D" w:rsidP="0022053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регистрации</w:t>
            </w:r>
          </w:p>
          <w:p w:rsidR="0022053D" w:rsidRDefault="0022053D" w:rsidP="0022053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воспитательных</w:t>
            </w:r>
          </w:p>
          <w:p w:rsidR="0022053D" w:rsidRDefault="0022053D" w:rsidP="0022053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мероприятий,</w:t>
            </w:r>
          </w:p>
          <w:p w:rsidR="0022053D" w:rsidRDefault="0022053D" w:rsidP="0022053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статья на сайте</w:t>
            </w:r>
          </w:p>
          <w:p w:rsidR="00765B59" w:rsidRPr="006F4D30" w:rsidRDefault="0022053D" w:rsidP="006F4D30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кадетской школы</w:t>
            </w:r>
          </w:p>
        </w:tc>
      </w:tr>
      <w:tr w:rsidR="00765B59" w:rsidRPr="00ED4558" w:rsidTr="006F4D30">
        <w:trPr>
          <w:gridAfter w:val="1"/>
          <w:wAfter w:w="3171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339C4" w:rsidRDefault="0054178E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Акция, посвящённая годовщине трагических событий в г.Беслане  (2004г.)</w:t>
            </w:r>
          </w:p>
          <w:p w:rsidR="00765B59" w:rsidRPr="00ED4558" w:rsidRDefault="00765B59" w:rsidP="005417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-Информационные часы по классам «3 сентября – День солидарности в борьбе с терроризмом» (с презентацией «Правила поведения при угрозе терроризма»)</w:t>
            </w:r>
          </w:p>
          <w:p w:rsidR="00765B59" w:rsidRPr="00ED4558" w:rsidRDefault="00765B59" w:rsidP="005417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-Выставка детских рисунков, плакатов «Дети против террора»</w:t>
            </w:r>
          </w:p>
          <w:p w:rsidR="00765B59" w:rsidRPr="00ED4558" w:rsidRDefault="00765B59" w:rsidP="005417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-Обзор у книжной выставки «Терроризму скажем «нет»</w:t>
            </w:r>
          </w:p>
          <w:p w:rsidR="00765B59" w:rsidRPr="00ED4558" w:rsidRDefault="00765B59" w:rsidP="005417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-Тематический урок мужества «Беслан… Боль и скорбь всей планеты»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5B59" w:rsidRPr="00ED4558" w:rsidRDefault="0054178E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5B59" w:rsidRPr="00ED4558" w:rsidRDefault="00765B59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03 </w:t>
            </w:r>
          </w:p>
          <w:p w:rsidR="00765B59" w:rsidRPr="00ED4558" w:rsidRDefault="00765B59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5B59" w:rsidRPr="00ED4558" w:rsidRDefault="00765B59" w:rsidP="005417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Заместитель директора поВР</w:t>
            </w:r>
            <w:r w:rsidR="0054178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,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по безопасности</w:t>
            </w:r>
          </w:p>
          <w:p w:rsidR="00765B59" w:rsidRPr="00ED4558" w:rsidRDefault="00765B59" w:rsidP="005417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  <w:p w:rsidR="00765B59" w:rsidRPr="00ED4558" w:rsidRDefault="00765B59" w:rsidP="005417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765B59" w:rsidRPr="00ED4558" w:rsidRDefault="00765B59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33F7" w:rsidRDefault="00B533F7" w:rsidP="00B533F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сценарий мероприятия,</w:t>
            </w:r>
          </w:p>
          <w:p w:rsidR="00B533F7" w:rsidRDefault="00B533F7" w:rsidP="00B533F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запись в журнале </w:t>
            </w:r>
          </w:p>
          <w:p w:rsidR="00B533F7" w:rsidRDefault="00B533F7" w:rsidP="00B533F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регистрации</w:t>
            </w:r>
          </w:p>
          <w:p w:rsidR="00B533F7" w:rsidRDefault="00B533F7" w:rsidP="00B533F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воспитательных</w:t>
            </w:r>
          </w:p>
          <w:p w:rsidR="00B533F7" w:rsidRDefault="00B533F7" w:rsidP="00B533F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мероприятий,</w:t>
            </w:r>
          </w:p>
          <w:p w:rsidR="00B533F7" w:rsidRDefault="00B533F7" w:rsidP="00B533F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статья на сайте</w:t>
            </w:r>
          </w:p>
          <w:p w:rsidR="00B533F7" w:rsidRDefault="00B533F7" w:rsidP="00B533F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кадетской школы</w:t>
            </w:r>
          </w:p>
          <w:p w:rsidR="00765B59" w:rsidRPr="00ED4558" w:rsidRDefault="00765B59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765B59" w:rsidRPr="00ED4558" w:rsidTr="006F4D30">
        <w:trPr>
          <w:gridAfter w:val="1"/>
          <w:wAfter w:w="3171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5B59" w:rsidRPr="00ED4558" w:rsidRDefault="00765B59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 xml:space="preserve">Информационные часы, посвященные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Международному дню распространения грамотности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(08 сентября)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5B59" w:rsidRPr="00ED4558" w:rsidRDefault="0054178E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5B59" w:rsidRPr="00ED4558" w:rsidRDefault="00765B59" w:rsidP="0054178E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07</w:t>
            </w:r>
            <w:r w:rsidR="0054178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.08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5B59" w:rsidRPr="00ED4558" w:rsidRDefault="00765B59" w:rsidP="005417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Заместитель директора по ВР</w:t>
            </w:r>
          </w:p>
          <w:p w:rsidR="00765B59" w:rsidRPr="00ED4558" w:rsidRDefault="00765B59" w:rsidP="005417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Учителя русского языка</w:t>
            </w:r>
          </w:p>
          <w:p w:rsidR="00765B59" w:rsidRPr="00ED4558" w:rsidRDefault="00765B59" w:rsidP="005417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5B59" w:rsidRPr="00ED4558" w:rsidRDefault="00765B59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765B59" w:rsidRPr="00ED4558" w:rsidTr="006F4D30">
        <w:trPr>
          <w:gridAfter w:val="1"/>
          <w:wAfter w:w="3171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5B59" w:rsidRPr="00ED4558" w:rsidRDefault="00765B59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Дни финансовой грамотности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5B59" w:rsidRPr="00ED4558" w:rsidRDefault="008A0734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5B59" w:rsidRPr="00ED4558" w:rsidRDefault="00765B59" w:rsidP="008A0734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5B59" w:rsidRPr="00ED4558" w:rsidRDefault="00765B59" w:rsidP="005417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Администрация</w:t>
            </w:r>
          </w:p>
          <w:p w:rsidR="00765B59" w:rsidRPr="00ED4558" w:rsidRDefault="00765B59" w:rsidP="005417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765B59" w:rsidRPr="00ED4558" w:rsidRDefault="00765B59" w:rsidP="005417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Кл.руководители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5B59" w:rsidRPr="00ED4558" w:rsidRDefault="00765B59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40173" w:rsidRPr="00ED4558" w:rsidTr="006F4D30">
        <w:trPr>
          <w:gridAfter w:val="1"/>
          <w:wAfter w:w="3171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40173" w:rsidRPr="00840173" w:rsidRDefault="00840173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40173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Книжный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обзор «Всемирный день сердца»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173" w:rsidRPr="00ED4558" w:rsidRDefault="00840173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7-8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40173" w:rsidRPr="00ED4558" w:rsidRDefault="00840173" w:rsidP="008A0734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173" w:rsidRDefault="00840173" w:rsidP="005417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Библиотекарь</w:t>
            </w:r>
          </w:p>
          <w:p w:rsidR="00840173" w:rsidRPr="00ED4558" w:rsidRDefault="00840173" w:rsidP="005417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173" w:rsidRPr="00ED4558" w:rsidRDefault="00840173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40173" w:rsidRPr="00ED4558" w:rsidTr="006F4D30">
        <w:trPr>
          <w:gridAfter w:val="1"/>
          <w:wAfter w:w="3171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40173" w:rsidRPr="00840173" w:rsidRDefault="00840173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40173">
              <w:rPr>
                <w:rFonts w:ascii="Times New Roman" w:hAnsi="Times New Roman"/>
                <w:sz w:val="24"/>
                <w:szCs w:val="24"/>
              </w:rPr>
              <w:t xml:space="preserve">Беседа «Страницы истории» (280 лет со дня рождения </w:t>
            </w:r>
            <w:r w:rsidRPr="00840173">
              <w:rPr>
                <w:rFonts w:ascii="Times New Roman" w:hAnsi="Times New Roman"/>
                <w:b/>
                <w:sz w:val="24"/>
                <w:szCs w:val="24"/>
              </w:rPr>
              <w:t>Г. Потемкина)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173" w:rsidRDefault="00840173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40173" w:rsidRDefault="00840173" w:rsidP="008A0734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173" w:rsidRDefault="00840173" w:rsidP="0084017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Библиотекарь</w:t>
            </w:r>
          </w:p>
          <w:p w:rsidR="00840173" w:rsidRDefault="00840173" w:rsidP="0084017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173" w:rsidRPr="00ED4558" w:rsidRDefault="00840173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40173" w:rsidRPr="00ED4558" w:rsidTr="006F4D30">
        <w:trPr>
          <w:gridAfter w:val="1"/>
          <w:wAfter w:w="3171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40173" w:rsidRPr="00840173" w:rsidRDefault="00840173" w:rsidP="00747DF5">
            <w:pPr>
              <w:suppressAutoHyphens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840173">
              <w:rPr>
                <w:rFonts w:ascii="Times New Roman" w:hAnsi="Times New Roman"/>
                <w:sz w:val="24"/>
                <w:szCs w:val="24"/>
              </w:rPr>
              <w:t xml:space="preserve">Поэтический час «Писатели земли русской» (120 лет со дня рождения </w:t>
            </w:r>
            <w:r w:rsidRPr="00840173">
              <w:rPr>
                <w:rFonts w:ascii="Times New Roman" w:hAnsi="Times New Roman"/>
                <w:b/>
                <w:sz w:val="24"/>
                <w:szCs w:val="24"/>
              </w:rPr>
              <w:t xml:space="preserve">А. Платонова, </w:t>
            </w:r>
            <w:r w:rsidRPr="00840173">
              <w:rPr>
                <w:rFonts w:ascii="Times New Roman" w:hAnsi="Times New Roman"/>
                <w:sz w:val="24"/>
                <w:szCs w:val="24"/>
              </w:rPr>
              <w:t xml:space="preserve">90 лет со дня рождения </w:t>
            </w:r>
            <w:r w:rsidRPr="00840173">
              <w:rPr>
                <w:rFonts w:ascii="Times New Roman" w:hAnsi="Times New Roman"/>
                <w:b/>
                <w:sz w:val="24"/>
                <w:szCs w:val="24"/>
              </w:rPr>
              <w:t xml:space="preserve">Ю. Алешковского; </w:t>
            </w:r>
            <w:r w:rsidRPr="00840173">
              <w:rPr>
                <w:rFonts w:ascii="Times New Roman" w:hAnsi="Times New Roman"/>
                <w:sz w:val="24"/>
                <w:szCs w:val="24"/>
              </w:rPr>
              <w:t xml:space="preserve">125 лет со дня рождения </w:t>
            </w:r>
            <w:r w:rsidRPr="00840173">
              <w:rPr>
                <w:rFonts w:ascii="Times New Roman" w:hAnsi="Times New Roman"/>
                <w:b/>
                <w:sz w:val="24"/>
                <w:szCs w:val="24"/>
              </w:rPr>
              <w:t>М. Цветаевой)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173" w:rsidRDefault="00840173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10-11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40173" w:rsidRDefault="00840173" w:rsidP="008A0734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173" w:rsidRDefault="00840173" w:rsidP="0084017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Библиотекарь</w:t>
            </w:r>
          </w:p>
          <w:p w:rsidR="00840173" w:rsidRDefault="00840173" w:rsidP="0084017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840173" w:rsidRDefault="00840173" w:rsidP="0084017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Учителя итературы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173" w:rsidRPr="00ED4558" w:rsidRDefault="00840173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765B59" w:rsidRPr="00ED4558" w:rsidTr="009D2DF0">
        <w:trPr>
          <w:gridAfter w:val="1"/>
          <w:wAfter w:w="3171" w:type="dxa"/>
          <w:trHeight w:val="978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65B59" w:rsidRPr="00ED4558" w:rsidRDefault="008A0734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 мире прекрасного:145 лет со дня рождения Николая Константиновича Рериха, художника, философа, общественного деятеля. (Беседа)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5B59" w:rsidRPr="00ED4558" w:rsidRDefault="008A0734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65B59" w:rsidRPr="00ED4558" w:rsidRDefault="008A0734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26.09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734" w:rsidRPr="00ED4558" w:rsidRDefault="008A0734" w:rsidP="008A0734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  <w:p w:rsidR="00765B59" w:rsidRPr="00ED4558" w:rsidRDefault="008A0734" w:rsidP="008A0734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5B59" w:rsidRPr="00ED4558" w:rsidRDefault="00765B59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A0734" w:rsidRPr="00ED4558" w:rsidTr="008A0734">
        <w:trPr>
          <w:gridAfter w:val="1"/>
          <w:wAfter w:w="3171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A0734" w:rsidRDefault="008A0734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Всемирный день Интернета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734" w:rsidRDefault="008A0734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A0734" w:rsidRDefault="008A0734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30.09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734" w:rsidRPr="00ED4558" w:rsidRDefault="008A0734" w:rsidP="008A0734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  <w:p w:rsidR="008A0734" w:rsidRPr="00ED4558" w:rsidRDefault="008A0734" w:rsidP="008A0734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734" w:rsidRPr="00ED4558" w:rsidRDefault="008A0734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765B59" w:rsidRPr="00ED4558" w:rsidTr="006F4D30">
        <w:trPr>
          <w:gridAfter w:val="1"/>
          <w:wAfter w:w="3171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5B59" w:rsidRPr="00ED4558" w:rsidRDefault="00765B59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Экскурсии в музей Боевой славы и в Мемориальный музей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5B59" w:rsidRPr="00ED4558" w:rsidRDefault="00142A83" w:rsidP="00747DF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5-7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65B59" w:rsidRPr="00ED4558" w:rsidRDefault="009D2DF0" w:rsidP="009D2DF0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 течение сентября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5B59" w:rsidRPr="00ED4558" w:rsidRDefault="00765B59" w:rsidP="008A0734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Руководители музея </w:t>
            </w:r>
          </w:p>
          <w:p w:rsidR="00765B59" w:rsidRPr="00ED4558" w:rsidRDefault="00765B59" w:rsidP="008A0734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  <w:p w:rsidR="00765B59" w:rsidRPr="00ED4558" w:rsidRDefault="00765B59" w:rsidP="008A0734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5B59" w:rsidRPr="00ED4558" w:rsidRDefault="00765B59" w:rsidP="00747DF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765B59" w:rsidRPr="00ED4558" w:rsidTr="006F4D30">
        <w:trPr>
          <w:gridAfter w:val="1"/>
          <w:wAfter w:w="3171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5B59" w:rsidRPr="00ED4558" w:rsidRDefault="00765B59" w:rsidP="00747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hAnsi="Times New Roman" w:cs="Times New Roman"/>
                <w:sz w:val="24"/>
                <w:szCs w:val="24"/>
              </w:rPr>
              <w:t xml:space="preserve">«Ярмарка объединений дополнительного образования детей»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5B59" w:rsidRPr="00ED4558" w:rsidRDefault="00142A83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5B59" w:rsidRPr="00ED4558" w:rsidRDefault="00765B59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Сентябрь</w:t>
            </w:r>
          </w:p>
          <w:p w:rsidR="00765B59" w:rsidRPr="00ED4558" w:rsidRDefault="00765B59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5B59" w:rsidRPr="00ED4558" w:rsidRDefault="00765B59" w:rsidP="00142A8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Педагоги доп. образования </w:t>
            </w:r>
          </w:p>
          <w:p w:rsidR="00765B59" w:rsidRPr="00ED4558" w:rsidRDefault="00765B59" w:rsidP="00142A8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 руководители</w:t>
            </w:r>
          </w:p>
          <w:p w:rsidR="00765B59" w:rsidRPr="00ED4558" w:rsidRDefault="00765B59" w:rsidP="00142A8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Воспитатели 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5B59" w:rsidRPr="00ED4558" w:rsidRDefault="00765B59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765B59" w:rsidRPr="00ED4558" w:rsidTr="006F4D30">
        <w:trPr>
          <w:gridAfter w:val="1"/>
          <w:wAfter w:w="3171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5B59" w:rsidRPr="00ED4558" w:rsidRDefault="00765B59" w:rsidP="00747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органов кадетского самоуправления в классах, школе.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5B59" w:rsidRPr="00ED4558" w:rsidRDefault="00142A83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5B59" w:rsidRPr="00ED4558" w:rsidRDefault="00765B59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Сентябрь</w:t>
            </w:r>
          </w:p>
          <w:p w:rsidR="00765B59" w:rsidRPr="00ED4558" w:rsidRDefault="00765B59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5B59" w:rsidRPr="00ED4558" w:rsidRDefault="00765B59" w:rsidP="00142A8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Заместитель директора по ВР</w:t>
            </w:r>
          </w:p>
          <w:p w:rsidR="00765B59" w:rsidRPr="00ED4558" w:rsidRDefault="00765B59" w:rsidP="00142A8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Кл. руководители </w:t>
            </w:r>
          </w:p>
          <w:p w:rsidR="00765B59" w:rsidRPr="00ED4558" w:rsidRDefault="00765B59" w:rsidP="00142A8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5B59" w:rsidRPr="00ED4558" w:rsidRDefault="00765B59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42A83" w:rsidRPr="00ED4558" w:rsidTr="006F4D30">
        <w:trPr>
          <w:gridAfter w:val="1"/>
          <w:wAfter w:w="3171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42A83" w:rsidRPr="00ED4558" w:rsidRDefault="00142A83" w:rsidP="009D2D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среди обучающихся кадетских общеобразовательных организаций «Они не ждали посмертной слав</w:t>
            </w:r>
            <w:r w:rsidR="009D2DF0">
              <w:rPr>
                <w:rFonts w:ascii="Times New Roman" w:hAnsi="Times New Roman" w:cs="Times New Roman"/>
                <w:sz w:val="24"/>
                <w:szCs w:val="24"/>
              </w:rPr>
              <w:t>ы, они со славой хотели жить …»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A83" w:rsidRPr="00ED4558" w:rsidRDefault="00142A83" w:rsidP="00B533F7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2A83" w:rsidRDefault="00142A83" w:rsidP="00142A83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Сентябрь-ноябрь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2A83" w:rsidRPr="00ED4558" w:rsidRDefault="00142A83" w:rsidP="00142A8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 Воспитатели</w:t>
            </w:r>
          </w:p>
          <w:p w:rsidR="00142A83" w:rsidRDefault="00142A83" w:rsidP="00142A8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2A83" w:rsidRPr="00ED4558" w:rsidRDefault="00142A83" w:rsidP="00B533F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42A83" w:rsidRPr="00ED4558" w:rsidTr="006F4D30">
        <w:trPr>
          <w:gridAfter w:val="1"/>
          <w:wAfter w:w="3171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42A83" w:rsidRDefault="00142A83" w:rsidP="00142A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Республиканские конкурсы в рамка</w:t>
            </w:r>
            <w:r w:rsidR="009D2DF0">
              <w:rPr>
                <w:rFonts w:ascii="Times New Roman" w:hAnsi="Times New Roman" w:cs="Times New Roman"/>
                <w:sz w:val="24"/>
                <w:szCs w:val="24"/>
              </w:rPr>
              <w:t>х проекта «Историческая память»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A83" w:rsidRDefault="00142A83" w:rsidP="00142A83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2A83" w:rsidRDefault="00142A83" w:rsidP="00142A83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Сентябрь-ноябрь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2A83" w:rsidRPr="00ED4558" w:rsidRDefault="00142A83" w:rsidP="00142A8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r w:rsidR="009D2DF0">
              <w:rPr>
                <w:rFonts w:ascii="Times New Roman" w:eastAsia="Calibri" w:hAnsi="Times New Roman" w:cs="Times New Roman"/>
                <w:sz w:val="24"/>
                <w:szCs w:val="24"/>
              </w:rPr>
              <w:t>ассные руководители Воспитатели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2A83" w:rsidRPr="00ED4558" w:rsidRDefault="00142A83" w:rsidP="00142A8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42A83" w:rsidRPr="00ED4558" w:rsidTr="00400C80">
        <w:trPr>
          <w:gridAfter w:val="1"/>
          <w:wAfter w:w="3171" w:type="dxa"/>
        </w:trPr>
        <w:tc>
          <w:tcPr>
            <w:tcW w:w="148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2A83" w:rsidRPr="00ED4558" w:rsidRDefault="00142A83" w:rsidP="00142A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II. Мероприятия, проводимые во взводах.</w:t>
            </w:r>
          </w:p>
        </w:tc>
      </w:tr>
      <w:tr w:rsidR="00142A83" w:rsidRPr="00ED4558" w:rsidTr="006F4D30"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42A83" w:rsidRPr="00ED4558" w:rsidRDefault="00142A83" w:rsidP="00142A8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внешнего вида кадет.</w:t>
            </w:r>
          </w:p>
          <w:p w:rsidR="00142A83" w:rsidRPr="00ED4558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расположения и классов к началу учебного года (получение учебников, формы и т.д.).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A83" w:rsidRPr="00ED4558" w:rsidRDefault="00142A83" w:rsidP="00142A83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42A83" w:rsidRPr="00ED4558" w:rsidRDefault="00142A83" w:rsidP="00142A83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21.08. – 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  <w:p w:rsidR="00142A83" w:rsidRPr="00ED4558" w:rsidRDefault="00142A83" w:rsidP="00142A83">
            <w:pPr>
              <w:suppressAutoHyphens/>
              <w:ind w:left="82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42A83" w:rsidRPr="00ED4558" w:rsidRDefault="00142A83" w:rsidP="00142A83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2A83" w:rsidRPr="00ED4558" w:rsidRDefault="00142A83" w:rsidP="00142A8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:rsidR="00142A83" w:rsidRPr="00ED4558" w:rsidRDefault="00142A83" w:rsidP="00142A83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665" w:type="dxa"/>
            <w:tcBorders>
              <w:top w:val="single" w:sz="4" w:space="0" w:color="auto"/>
              <w:right w:val="single" w:sz="4" w:space="0" w:color="auto"/>
            </w:tcBorders>
          </w:tcPr>
          <w:p w:rsidR="009D2DF0" w:rsidRDefault="009D2DF0" w:rsidP="009D2DF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 информирования,</w:t>
            </w:r>
          </w:p>
          <w:p w:rsidR="009D2DF0" w:rsidRDefault="009D2DF0" w:rsidP="009D2DF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в журнале</w:t>
            </w:r>
          </w:p>
          <w:p w:rsidR="009D2DF0" w:rsidRDefault="009D2DF0" w:rsidP="009D2DF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регистрации</w:t>
            </w:r>
          </w:p>
          <w:p w:rsidR="009D2DF0" w:rsidRDefault="009D2DF0" w:rsidP="009D2DF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</w:p>
          <w:p w:rsidR="00142A83" w:rsidRPr="00ED4558" w:rsidRDefault="009D2DF0" w:rsidP="009D2DF0">
            <w:pPr>
              <w:suppressAutoHyphens/>
              <w:ind w:left="10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</w:tc>
        <w:tc>
          <w:tcPr>
            <w:tcW w:w="3171" w:type="dxa"/>
            <w:tcBorders>
              <w:left w:val="single" w:sz="4" w:space="0" w:color="auto"/>
            </w:tcBorders>
          </w:tcPr>
          <w:p w:rsidR="00142A83" w:rsidRPr="00ED4558" w:rsidRDefault="00142A83" w:rsidP="00142A83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42A83" w:rsidRPr="00ED4558" w:rsidTr="006F4D30">
        <w:trPr>
          <w:gridAfter w:val="1"/>
          <w:wAfter w:w="3171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42A83" w:rsidRPr="00ED4558" w:rsidRDefault="00142A83" w:rsidP="002B18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Тематические беседы:</w:t>
            </w:r>
          </w:p>
          <w:p w:rsidR="00142A83" w:rsidRPr="00ED4558" w:rsidRDefault="00142A83" w:rsidP="002B18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 «О задачах кадет в новом 201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9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-20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20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учебном году, выборы актива взвода, роты»</w:t>
            </w:r>
          </w:p>
          <w:p w:rsidR="00142A83" w:rsidRPr="00ED4558" w:rsidRDefault="00142A83" w:rsidP="002B1832">
            <w:pPr>
              <w:suppressAutoHyphens/>
              <w:snapToGrid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-Инструктаж по соблюдению правил дорожного движения, поведения в общественном транспорте и общественных местах, правилах пожарной безопасности при убытии кадет и воспитанников на выходные дни к месту отпуска и обратно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A83" w:rsidRPr="00ED4558" w:rsidRDefault="002E174B" w:rsidP="00142A83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42A83" w:rsidRPr="00ED4558" w:rsidRDefault="00142A83" w:rsidP="00142A83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I неделя</w:t>
            </w:r>
          </w:p>
          <w:p w:rsidR="00142A83" w:rsidRPr="00ED4558" w:rsidRDefault="00142A83" w:rsidP="00142A83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  <w:p w:rsidR="00142A83" w:rsidRPr="00ED4558" w:rsidRDefault="0081329A" w:rsidP="0081329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еженедельно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2A83" w:rsidRPr="00ED4558" w:rsidRDefault="00142A83" w:rsidP="00142A83">
            <w:pPr>
              <w:tabs>
                <w:tab w:val="left" w:pos="500"/>
              </w:tabs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A83" w:rsidRPr="00ED4558" w:rsidRDefault="00142A83" w:rsidP="00142A83">
            <w:pPr>
              <w:tabs>
                <w:tab w:val="left" w:pos="500"/>
              </w:tabs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42A83" w:rsidRPr="00ED4558" w:rsidTr="006F4D30">
        <w:trPr>
          <w:gridAfter w:val="1"/>
          <w:wAfter w:w="3171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42A83" w:rsidRPr="00ED4558" w:rsidRDefault="00142A83" w:rsidP="002B18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– «Правила личной гигиены»</w:t>
            </w:r>
          </w:p>
          <w:p w:rsidR="00142A83" w:rsidRDefault="00142A83" w:rsidP="002B18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 «О сохранности личного имущества»</w:t>
            </w:r>
          </w:p>
          <w:p w:rsidR="002B1832" w:rsidRPr="00ED4558" w:rsidRDefault="002B1832" w:rsidP="002B18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A83" w:rsidRPr="00ED4558" w:rsidRDefault="002E174B" w:rsidP="00142A83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42A83" w:rsidRPr="00ED4558" w:rsidRDefault="00142A83" w:rsidP="00142A83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II неделя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2A83" w:rsidRPr="00ED4558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A83" w:rsidRPr="00ED4558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42A83" w:rsidRPr="00ED4558" w:rsidTr="006F4D30">
        <w:trPr>
          <w:gridAfter w:val="1"/>
          <w:wAfter w:w="3171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42A83" w:rsidRPr="00ED4558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– «О вреде курения»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A83" w:rsidRPr="00ED4558" w:rsidRDefault="002E174B" w:rsidP="00142A83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42A83" w:rsidRPr="00ED4558" w:rsidRDefault="00142A83" w:rsidP="00142A83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III неделя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2A83" w:rsidRPr="00ED4558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A83" w:rsidRPr="00ED4558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42A83" w:rsidRPr="00ED4558" w:rsidTr="006F4D30">
        <w:trPr>
          <w:gridAfter w:val="1"/>
          <w:wAfter w:w="3171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42A83" w:rsidRPr="00ED4558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– «О вреде наркотиков»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A83" w:rsidRPr="00ED4558" w:rsidRDefault="00142A83" w:rsidP="00142A83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42A83" w:rsidRPr="00ED4558" w:rsidRDefault="00142A83" w:rsidP="00142A83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IV неделя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2A83" w:rsidRPr="00ED4558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A83" w:rsidRPr="00ED4558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42A83" w:rsidRPr="00ED4558" w:rsidTr="006F4D30">
        <w:trPr>
          <w:gridAfter w:val="1"/>
          <w:wAfter w:w="3171" w:type="dxa"/>
          <w:trHeight w:val="1027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42A83" w:rsidRPr="00ED4558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Уроки мужества, беседы,</w:t>
            </w:r>
          </w:p>
          <w:p w:rsidR="00142A83" w:rsidRPr="001604F8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посвященные Дням воинской славы России: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42A83" w:rsidRDefault="00142A83" w:rsidP="00142A83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  <w:p w:rsidR="00142A83" w:rsidRPr="00ED4558" w:rsidRDefault="00142A83" w:rsidP="00142A83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142A83" w:rsidRDefault="00142A83" w:rsidP="00142A83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 течение сентября</w:t>
            </w:r>
          </w:p>
          <w:p w:rsidR="00142A83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  <w:p w:rsidR="00142A83" w:rsidRPr="00ED4558" w:rsidRDefault="009D2DF0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08.09</w:t>
            </w: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142A83" w:rsidRPr="00ED4558" w:rsidRDefault="00142A83" w:rsidP="00142A8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,</w:t>
            </w:r>
          </w:p>
          <w:p w:rsidR="00142A83" w:rsidRPr="00ED4558" w:rsidRDefault="00142A83" w:rsidP="00142A8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42A83" w:rsidRPr="000C6098" w:rsidRDefault="00142A83" w:rsidP="009D2DF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2A83" w:rsidRPr="00ED4558" w:rsidTr="006F4D30">
        <w:trPr>
          <w:gridAfter w:val="1"/>
          <w:wAfter w:w="3171" w:type="dxa"/>
          <w:trHeight w:val="899"/>
        </w:trPr>
        <w:tc>
          <w:tcPr>
            <w:tcW w:w="61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42A83" w:rsidRPr="00ED4558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-20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7</w:t>
            </w:r>
            <w:r w:rsidRPr="00ED455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 xml:space="preserve"> лет</w:t>
            </w:r>
            <w:r w:rsidRPr="00ED4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Бородинского сражения русской армии под командованием М.И.Кутузова с французской армией -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08.09.1812 г. (беседа); 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2A83" w:rsidRDefault="00142A83" w:rsidP="00142A83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60" w:type="dxa"/>
            <w:vMerge/>
            <w:tcBorders>
              <w:left w:val="single" w:sz="4" w:space="0" w:color="000000"/>
              <w:bottom w:val="single" w:sz="4" w:space="0" w:color="auto"/>
              <w:right w:val="nil"/>
            </w:tcBorders>
          </w:tcPr>
          <w:p w:rsidR="00142A83" w:rsidRPr="00ED4558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26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2A83" w:rsidRPr="00ED4558" w:rsidRDefault="00142A83" w:rsidP="00142A83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66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2A83" w:rsidRPr="00ED4558" w:rsidRDefault="00142A83" w:rsidP="00142A83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42A83" w:rsidRPr="00ED4558" w:rsidTr="006F4D30">
        <w:trPr>
          <w:gridAfter w:val="1"/>
          <w:wAfter w:w="3171" w:type="dxa"/>
          <w:trHeight w:val="376"/>
        </w:trPr>
        <w:tc>
          <w:tcPr>
            <w:tcW w:w="61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42A83" w:rsidRPr="001604F8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1604F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Военно-профессиональный праздник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«День танкиста» (информирование)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2A83" w:rsidRDefault="00142A83" w:rsidP="00142A83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42A83" w:rsidRPr="00ED4558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08.09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2A83" w:rsidRPr="00ED4558" w:rsidRDefault="00142A83" w:rsidP="00142A8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,</w:t>
            </w:r>
          </w:p>
          <w:p w:rsidR="00142A83" w:rsidRPr="00ED4558" w:rsidRDefault="00142A83" w:rsidP="00142A8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2A83" w:rsidRPr="00ED4558" w:rsidRDefault="00142A83" w:rsidP="00142A83">
            <w:pPr>
              <w:spacing w:after="0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42A83" w:rsidRPr="00ED4558" w:rsidTr="002E174B">
        <w:trPr>
          <w:gridAfter w:val="1"/>
          <w:wAfter w:w="3171" w:type="dxa"/>
          <w:trHeight w:val="1193"/>
        </w:trPr>
        <w:tc>
          <w:tcPr>
            <w:tcW w:w="61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42A83" w:rsidRPr="00ED4558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</w:t>
            </w:r>
            <w:r w:rsidRPr="00ED455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22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8</w:t>
            </w:r>
            <w:r w:rsidRPr="00ED455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 xml:space="preserve"> лет</w:t>
            </w:r>
            <w:r w:rsidRPr="00ED4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со Дня победы русской эскадры под командованием Ф.Ф. Ушакова над турецкой эскадрой у мыса Тендра -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11.09.1780 г. (информирование)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2A83" w:rsidRDefault="009D2DF0" w:rsidP="002E174B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42A83" w:rsidRDefault="002E174B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11.09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174B" w:rsidRPr="00ED4558" w:rsidRDefault="002E174B" w:rsidP="002E174B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,</w:t>
            </w:r>
          </w:p>
          <w:p w:rsidR="00142A83" w:rsidRPr="00ED4558" w:rsidRDefault="002E174B" w:rsidP="002E174B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2A83" w:rsidRPr="00ED4558" w:rsidRDefault="00142A83" w:rsidP="00142A83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42A83" w:rsidRPr="00ED4558" w:rsidTr="002B1832">
        <w:trPr>
          <w:gridAfter w:val="1"/>
          <w:wAfter w:w="3171" w:type="dxa"/>
          <w:trHeight w:val="1263"/>
        </w:trPr>
        <w:tc>
          <w:tcPr>
            <w:tcW w:w="61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2E174B" w:rsidRDefault="00142A83" w:rsidP="002E174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</w:t>
            </w:r>
            <w:r w:rsidRPr="00ED4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е</w:t>
            </w:r>
            <w:r w:rsidRPr="00ED4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ь</w:t>
            </w:r>
            <w:r w:rsidRPr="00ED4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победы русских полков во главе с великим князем Дмитрием Донским над монголо-татарскими войсками в Куликовской битве-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21.09.1380 г. </w:t>
            </w:r>
            <w:r w:rsidR="002E174B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-638 лет</w:t>
            </w:r>
          </w:p>
          <w:p w:rsidR="0081329A" w:rsidRPr="00ED4558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(информирование)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2A83" w:rsidRDefault="009D2DF0" w:rsidP="00142A83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42A83" w:rsidRDefault="0081329A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21.09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E174B" w:rsidRPr="00ED4558" w:rsidRDefault="002E174B" w:rsidP="002E174B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,</w:t>
            </w:r>
          </w:p>
          <w:p w:rsidR="00142A83" w:rsidRPr="00ED4558" w:rsidRDefault="002E174B" w:rsidP="002E174B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2A83" w:rsidRPr="00ED4558" w:rsidRDefault="00142A83" w:rsidP="00142A83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42A83" w:rsidRPr="00ED4558" w:rsidTr="006F4D30">
        <w:trPr>
          <w:gridAfter w:val="1"/>
          <w:wAfter w:w="3171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42A83" w:rsidRPr="00ED4558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Изучение «Памятка кадету»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A83" w:rsidRPr="00ED4558" w:rsidRDefault="009D2DF0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     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42A83" w:rsidRPr="00ED4558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 течение месяца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2A83" w:rsidRPr="00ED4558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A83" w:rsidRPr="00ED4558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42A83" w:rsidRPr="00ED4558" w:rsidTr="006F4D30">
        <w:trPr>
          <w:gridAfter w:val="1"/>
          <w:wAfter w:w="3171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42A83" w:rsidRPr="00ED4558" w:rsidRDefault="00142A83" w:rsidP="0081329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Подведение итогов успеваемости, дисциплины, внутреннего порядка:</w:t>
            </w:r>
          </w:p>
          <w:p w:rsidR="00142A83" w:rsidRPr="00ED4558" w:rsidRDefault="00142A83" w:rsidP="0081329A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за неделю; за месяц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A83" w:rsidRPr="00ED4558" w:rsidRDefault="009D2DF0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    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42A83" w:rsidRPr="00ED4558" w:rsidRDefault="00142A83" w:rsidP="00142A83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субботам</w:t>
            </w:r>
          </w:p>
          <w:p w:rsidR="00142A83" w:rsidRPr="00ED4558" w:rsidRDefault="00142A83" w:rsidP="00142A83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2A83" w:rsidRPr="00ED4558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руководители,</w:t>
            </w:r>
          </w:p>
          <w:p w:rsidR="00142A83" w:rsidRPr="00ED4558" w:rsidRDefault="00142A83" w:rsidP="00142A83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A83" w:rsidRPr="00ED4558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42A83" w:rsidRPr="00ED4558" w:rsidTr="006F4D30">
        <w:trPr>
          <w:gridAfter w:val="1"/>
          <w:wAfter w:w="3171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42A83" w:rsidRPr="00ED4558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Выпуск стенных газет роты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A83" w:rsidRPr="00ED4558" w:rsidRDefault="009D2DF0" w:rsidP="00142A83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42A83" w:rsidRPr="00ED4558" w:rsidRDefault="00142A83" w:rsidP="00142A83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не менее 1 р. в четверть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2A83" w:rsidRPr="00ED4558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A83" w:rsidRPr="00ED4558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42A83" w:rsidRPr="00ED4558" w:rsidTr="006F4D30">
        <w:trPr>
          <w:gridAfter w:val="1"/>
          <w:wAfter w:w="3171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42A83" w:rsidRPr="00ED4558" w:rsidRDefault="00142A83" w:rsidP="00142A8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Информационный час «Устав кадетской школы»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A83" w:rsidRPr="00ED4558" w:rsidRDefault="009D2DF0" w:rsidP="00142A83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42A83" w:rsidRPr="00ED4558" w:rsidRDefault="00142A83" w:rsidP="00142A83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 течение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сентября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2A83" w:rsidRPr="00ED4558" w:rsidRDefault="00142A83" w:rsidP="00142A83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воспитатели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A83" w:rsidRPr="00ED4558" w:rsidRDefault="00142A83" w:rsidP="00142A83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2B1832" w:rsidRDefault="002B1832" w:rsidP="00F51BF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42A83" w:rsidRPr="00142A83" w:rsidRDefault="00142A83" w:rsidP="00F51BF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42A83">
        <w:rPr>
          <w:rFonts w:ascii="Times New Roman" w:eastAsia="Calibri" w:hAnsi="Times New Roman" w:cs="Times New Roman"/>
          <w:b/>
          <w:sz w:val="24"/>
          <w:szCs w:val="24"/>
          <w:lang w:val="en-US"/>
        </w:rPr>
        <w:t>III</w:t>
      </w:r>
      <w:r w:rsidRPr="00142A83">
        <w:rPr>
          <w:rFonts w:ascii="Times New Roman" w:eastAsia="Calibri" w:hAnsi="Times New Roman" w:cs="Times New Roman"/>
          <w:b/>
          <w:sz w:val="24"/>
          <w:szCs w:val="24"/>
        </w:rPr>
        <w:t>. План профилактических мероприятий по предупреждению правонарушений</w:t>
      </w:r>
    </w:p>
    <w:p w:rsidR="00747DF5" w:rsidRPr="00142A83" w:rsidRDefault="00142A83" w:rsidP="00F51BFF">
      <w:pPr>
        <w:suppressAutoHyphens/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42A83">
        <w:rPr>
          <w:rFonts w:ascii="Times New Roman" w:eastAsia="Calibri" w:hAnsi="Times New Roman" w:cs="Times New Roman"/>
          <w:b/>
          <w:sz w:val="24"/>
          <w:szCs w:val="24"/>
        </w:rPr>
        <w:t>среди несовершеннолетних</w:t>
      </w:r>
    </w:p>
    <w:tbl>
      <w:tblPr>
        <w:tblW w:w="4993" w:type="pct"/>
        <w:tblInd w:w="-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273"/>
        <w:gridCol w:w="1437"/>
        <w:gridCol w:w="1443"/>
        <w:gridCol w:w="3307"/>
        <w:gridCol w:w="2477"/>
      </w:tblGrid>
      <w:tr w:rsidR="00400C80" w:rsidRPr="00ED4558" w:rsidTr="0081329A">
        <w:trPr>
          <w:trHeight w:val="1878"/>
        </w:trPr>
        <w:tc>
          <w:tcPr>
            <w:tcW w:w="2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C80" w:rsidRPr="00ED4558" w:rsidRDefault="00400C80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Корректировка информационного стенда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«Права ребенка»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(согласно п. 4 ст. 9 ФЗ № 124)</w: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C80" w:rsidRPr="00ED4558" w:rsidRDefault="003B727B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C80" w:rsidRPr="00ED4558" w:rsidRDefault="003B727B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80" w:rsidRPr="00ED4558" w:rsidRDefault="003B727B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DF0" w:rsidRDefault="009D2DF0" w:rsidP="009D2DF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 информирования,</w:t>
            </w:r>
          </w:p>
          <w:p w:rsidR="009D2DF0" w:rsidRDefault="009D2DF0" w:rsidP="009D2DF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в журнале</w:t>
            </w:r>
          </w:p>
          <w:p w:rsidR="009D2DF0" w:rsidRDefault="009D2DF0" w:rsidP="009D2DF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регистрации</w:t>
            </w:r>
          </w:p>
          <w:p w:rsidR="009D2DF0" w:rsidRDefault="009D2DF0" w:rsidP="009D2DF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</w:p>
          <w:p w:rsidR="00400C80" w:rsidRPr="00ED4558" w:rsidRDefault="009D2DF0" w:rsidP="009D2DF0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</w:tc>
      </w:tr>
      <w:tr w:rsidR="00400C80" w:rsidRPr="00ED4558" w:rsidTr="003B727B">
        <w:tc>
          <w:tcPr>
            <w:tcW w:w="2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C80" w:rsidRPr="00ED4558" w:rsidRDefault="00400C80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Единый классный час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«10 сентября – Всемирный день предотвращения самоубийств»</w: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C80" w:rsidRPr="00ED4558" w:rsidRDefault="00400C80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27B" w:rsidRPr="00ED4558" w:rsidRDefault="003B727B" w:rsidP="003B727B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.09</w:t>
            </w:r>
          </w:p>
          <w:p w:rsidR="00400C80" w:rsidRPr="00ED4558" w:rsidRDefault="00400C80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80" w:rsidRPr="00ED4558" w:rsidRDefault="003B727B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, воспитатели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80" w:rsidRPr="00ED4558" w:rsidRDefault="00400C80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00C80" w:rsidRPr="00ED4558" w:rsidTr="003B727B">
        <w:tc>
          <w:tcPr>
            <w:tcW w:w="2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C80" w:rsidRPr="00ED4558" w:rsidRDefault="00400C80" w:rsidP="002B1832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Мероприятия в рамках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Недели безопасности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:</w:t>
            </w:r>
          </w:p>
          <w:p w:rsidR="00400C80" w:rsidRPr="00ED4558" w:rsidRDefault="00400C80" w:rsidP="002B1832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-Инструктивные занятия по изучению правил дорожного движения </w:t>
            </w:r>
          </w:p>
          <w:p w:rsidR="00400C80" w:rsidRPr="00ED4558" w:rsidRDefault="00400C80" w:rsidP="002B1832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Классные часы «Улица и пешеходы», </w:t>
            </w:r>
            <w:r w:rsidR="002B183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«Правила безопасного поведения»</w:t>
            </w:r>
          </w:p>
          <w:p w:rsidR="00400C80" w:rsidRPr="00ED4558" w:rsidRDefault="00400C80" w:rsidP="002B1832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-Уроки-презентации «Основной принцип безопасности пешехода» в рамках уроков ОБЖ</w:t>
            </w:r>
          </w:p>
          <w:p w:rsidR="00400C80" w:rsidRPr="00ED4558" w:rsidRDefault="00400C80" w:rsidP="002B18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hAnsi="Times New Roman" w:cs="Times New Roman"/>
                <w:sz w:val="24"/>
                <w:szCs w:val="24"/>
              </w:rPr>
              <w:t>-Викторина: «Мы знаем все про безопасность» (отгадывание кроссвордов, загадок и ребусов о ПДД, ПБ)</w:t>
            </w:r>
          </w:p>
          <w:p w:rsidR="00400C80" w:rsidRPr="00ED4558" w:rsidRDefault="00400C80" w:rsidP="002B1832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-Уроки безопасности в Интернете и правила сетевого общения</w:t>
            </w:r>
          </w:p>
          <w:p w:rsidR="00400C80" w:rsidRPr="00ED4558" w:rsidRDefault="00400C80" w:rsidP="002B183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hAnsi="Times New Roman" w:cs="Times New Roman"/>
                <w:sz w:val="24"/>
                <w:szCs w:val="24"/>
              </w:rPr>
              <w:t xml:space="preserve">-Проведение тренировочной эвакуации </w: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C80" w:rsidRPr="00ED4558" w:rsidRDefault="00400C80" w:rsidP="00747DF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27B" w:rsidRPr="00ED4558" w:rsidRDefault="003B727B" w:rsidP="003B727B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03 – 09 </w:t>
            </w:r>
          </w:p>
          <w:p w:rsidR="00400C80" w:rsidRPr="00ED4558" w:rsidRDefault="00400C80" w:rsidP="003B727B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27B" w:rsidRDefault="003B727B" w:rsidP="003B727B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Педагог-организатор по ОБЖ</w:t>
            </w:r>
          </w:p>
          <w:p w:rsidR="003B727B" w:rsidRPr="00ED4558" w:rsidRDefault="003B727B" w:rsidP="003B727B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3B727B" w:rsidRPr="00ED4558" w:rsidRDefault="003B727B" w:rsidP="003B727B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Учитель информатики</w:t>
            </w:r>
          </w:p>
          <w:p w:rsidR="00400C80" w:rsidRPr="00ED4558" w:rsidRDefault="00400C80" w:rsidP="00747DF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80" w:rsidRPr="00ED4558" w:rsidRDefault="00400C80" w:rsidP="00747DF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00C80" w:rsidRPr="00ED4558" w:rsidTr="003B727B">
        <w:tc>
          <w:tcPr>
            <w:tcW w:w="2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C80" w:rsidRPr="00ED4558" w:rsidRDefault="00400C80" w:rsidP="003B727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Классные часы, беседы, лекции с просмотром видеофильмов </w:t>
            </w:r>
          </w:p>
          <w:p w:rsidR="00400C80" w:rsidRDefault="00400C80" w:rsidP="003B727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«Об ответственности несовершеннолетних за правонарушения и преступления в сфере незаконного оборота наркотиков» в рамках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 оперативно-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lastRenderedPageBreak/>
              <w:t>профилактической акции«Дети России»</w:t>
            </w:r>
          </w:p>
          <w:p w:rsidR="002B1832" w:rsidRPr="00ED4558" w:rsidRDefault="002B1832" w:rsidP="003B727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C80" w:rsidRPr="00ED4558" w:rsidRDefault="00400C80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 xml:space="preserve">5-11 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27B" w:rsidRPr="00ED4558" w:rsidRDefault="003B727B" w:rsidP="003B727B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Сентябрь</w:t>
            </w:r>
          </w:p>
          <w:p w:rsidR="00400C80" w:rsidRPr="00ED4558" w:rsidRDefault="00400C80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27B" w:rsidRPr="00ED4558" w:rsidRDefault="003B727B" w:rsidP="003B727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Заместитель директора по ВР</w:t>
            </w:r>
          </w:p>
          <w:p w:rsidR="003B727B" w:rsidRPr="00ED4558" w:rsidRDefault="003B727B" w:rsidP="003B727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Педагог-психолог</w:t>
            </w:r>
          </w:p>
          <w:p w:rsidR="00400C80" w:rsidRPr="00ED4558" w:rsidRDefault="003B727B" w:rsidP="003B727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(с участием отряда ЮСП, специалистов учреждений профилактики)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80" w:rsidRPr="00ED4558" w:rsidRDefault="00400C80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00C80" w:rsidRPr="00ED4558" w:rsidTr="003B727B">
        <w:tc>
          <w:tcPr>
            <w:tcW w:w="2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C80" w:rsidRPr="00ED4558" w:rsidRDefault="00400C80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 xml:space="preserve">Взаимодействие с </w:t>
            </w:r>
            <w:r w:rsidRPr="00ED4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ar-SA"/>
              </w:rPr>
              <w:t xml:space="preserve">инспектором  ПДН МВД Росси по Черемшанскому району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для принятия мер по социальной защите и поддержке учащихся, планирование работы</w: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C80" w:rsidRPr="00ED4558" w:rsidRDefault="003B727B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C80" w:rsidRPr="00ED4558" w:rsidRDefault="003B727B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Сентябрь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27B" w:rsidRPr="00ED4558" w:rsidRDefault="003B727B" w:rsidP="003B727B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:rsidR="003B727B" w:rsidRPr="00ED4558" w:rsidRDefault="003B727B" w:rsidP="003B727B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едагог-психолог</w:t>
            </w:r>
          </w:p>
          <w:p w:rsidR="00400C80" w:rsidRPr="00ED4558" w:rsidRDefault="003B727B" w:rsidP="003B727B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Инспектор ПДН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80" w:rsidRPr="00ED4558" w:rsidRDefault="00400C80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00C80" w:rsidRPr="00ED4558" w:rsidTr="003B727B">
        <w:tc>
          <w:tcPr>
            <w:tcW w:w="2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C80" w:rsidRPr="00ED4558" w:rsidRDefault="00400C80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Психодиагностика адаптации, депрессивности, склонности к отклоняющемуся поведению вновь прибывших воспитанников</w: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27B" w:rsidRDefault="00400C80" w:rsidP="003B727B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 класс,</w:t>
            </w:r>
          </w:p>
          <w:p w:rsidR="00400C80" w:rsidRPr="00ED4558" w:rsidRDefault="003B727B" w:rsidP="003B727B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</w:t>
            </w:r>
            <w:r w:rsidR="00400C80"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новьприбывшие воспитанники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27B" w:rsidRPr="00ED4558" w:rsidRDefault="003B727B" w:rsidP="003B727B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Сентябрь</w:t>
            </w:r>
          </w:p>
          <w:p w:rsidR="00400C80" w:rsidRPr="00ED4558" w:rsidRDefault="00400C80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80" w:rsidRPr="00ED4558" w:rsidRDefault="003B727B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Педагог-психолог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80" w:rsidRPr="00ED4558" w:rsidRDefault="00400C80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B727B" w:rsidRPr="00ED4558" w:rsidTr="003B727B">
        <w:tc>
          <w:tcPr>
            <w:tcW w:w="2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27B" w:rsidRPr="00ED4558" w:rsidRDefault="003B727B" w:rsidP="003B727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Месячник «Экстремизму-НЕТ!»</w:t>
            </w:r>
          </w:p>
          <w:p w:rsidR="003B727B" w:rsidRPr="00ED4558" w:rsidRDefault="003B727B" w:rsidP="003B727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часы по взводам</w: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27B" w:rsidRPr="00ED4558" w:rsidRDefault="003B727B" w:rsidP="003B727B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27B" w:rsidRPr="00ED4558" w:rsidRDefault="003B727B" w:rsidP="003B727B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 течение месяца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27B" w:rsidRPr="00ED4558" w:rsidRDefault="003B727B" w:rsidP="003B727B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руководители,</w:t>
            </w:r>
          </w:p>
          <w:p w:rsidR="003B727B" w:rsidRPr="00ED4558" w:rsidRDefault="003B727B" w:rsidP="003B727B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27B" w:rsidRPr="00ED4558" w:rsidRDefault="003B727B" w:rsidP="003B727B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747DF5" w:rsidRPr="00ED4558" w:rsidRDefault="00A278E8" w:rsidP="002B1832">
      <w:pPr>
        <w:suppressAutoHyphens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ОКТЯБРЬ, 2019</w:t>
      </w:r>
    </w:p>
    <w:tbl>
      <w:tblPr>
        <w:tblW w:w="14630" w:type="dxa"/>
        <w:tblInd w:w="-34" w:type="dxa"/>
        <w:tblLayout w:type="fixed"/>
        <w:tblLook w:val="04A0"/>
      </w:tblPr>
      <w:tblGrid>
        <w:gridCol w:w="6125"/>
        <w:gridCol w:w="1275"/>
        <w:gridCol w:w="1560"/>
        <w:gridCol w:w="3089"/>
        <w:gridCol w:w="171"/>
        <w:gridCol w:w="2410"/>
      </w:tblGrid>
      <w:tr w:rsidR="00400C80" w:rsidRPr="00ED4558" w:rsidTr="0081329A"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400C80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Виды мероприятий, содержание работы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FE164F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Классы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C80" w:rsidRPr="00ED4558" w:rsidRDefault="00FE164F" w:rsidP="00FE164F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Сроки </w:t>
            </w:r>
            <w:r w:rsidR="00400C80"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проведени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я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164F" w:rsidRDefault="00FE164F" w:rsidP="00FE164F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Ответственные</w:t>
            </w:r>
          </w:p>
          <w:p w:rsidR="00400C80" w:rsidRPr="00ED4558" w:rsidRDefault="00400C80" w:rsidP="00FE164F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80" w:rsidRPr="00ED4558" w:rsidRDefault="00FE164F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Форма отчетности</w:t>
            </w:r>
          </w:p>
        </w:tc>
      </w:tr>
      <w:tr w:rsidR="00FE164F" w:rsidRPr="00ED4558" w:rsidTr="00F77399">
        <w:tc>
          <w:tcPr>
            <w:tcW w:w="14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164F" w:rsidRPr="00ED4558" w:rsidRDefault="00FE164F" w:rsidP="00FE164F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I. Общешкольные мероприятия</w:t>
            </w:r>
          </w:p>
        </w:tc>
      </w:tr>
      <w:tr w:rsidR="00400C80" w:rsidRPr="00ED4558" w:rsidTr="002B1832">
        <w:trPr>
          <w:trHeight w:val="2220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1329A" w:rsidRDefault="00400C80" w:rsidP="0081329A">
            <w:pPr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Мероприятия в рамках проведения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Дня </w:t>
            </w:r>
            <w:r w:rsidR="003B727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пожилых людей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.</w:t>
            </w:r>
          </w:p>
          <w:p w:rsidR="0081329A" w:rsidRPr="0081329A" w:rsidRDefault="0081329A" w:rsidP="0081329A">
            <w:pPr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329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1329A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подарков, сувениров, праздничных открыток для поздравления пожилых людей (ветеранов ВОВ, ветеранов-учителей, бабушек, дедушек)</w:t>
            </w:r>
          </w:p>
          <w:p w:rsidR="00400C80" w:rsidRPr="00ED4558" w:rsidRDefault="0081329A" w:rsidP="0081329A">
            <w:pPr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1329A">
              <w:rPr>
                <w:rFonts w:ascii="Times New Roman" w:eastAsia="Calibri" w:hAnsi="Times New Roman" w:cs="Times New Roman"/>
                <w:sz w:val="24"/>
                <w:szCs w:val="24"/>
              </w:rPr>
              <w:t>-Выставка рисунков «С любовью и благодарностью»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400C80" w:rsidP="003B727B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C80" w:rsidRPr="00ED4558" w:rsidRDefault="0081329A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30.09-</w:t>
            </w:r>
            <w:r w:rsidR="003B727B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01.09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727B" w:rsidRPr="00ED4558" w:rsidRDefault="003B727B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руководители, воспитатели</w:t>
            </w: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DF0" w:rsidRDefault="009D2DF0" w:rsidP="009D2DF0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сценарий мероприятия,</w:t>
            </w:r>
          </w:p>
          <w:p w:rsidR="009D2DF0" w:rsidRDefault="009D2DF0" w:rsidP="009D2DF0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запись в журнале </w:t>
            </w:r>
          </w:p>
          <w:p w:rsidR="009D2DF0" w:rsidRDefault="009D2DF0" w:rsidP="009D2DF0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регистрации</w:t>
            </w:r>
          </w:p>
          <w:p w:rsidR="009D2DF0" w:rsidRDefault="009D2DF0" w:rsidP="009D2DF0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воспитательных</w:t>
            </w:r>
          </w:p>
          <w:p w:rsidR="009D2DF0" w:rsidRDefault="009D2DF0" w:rsidP="009D2DF0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мероприятий,</w:t>
            </w:r>
          </w:p>
          <w:p w:rsidR="009D2DF0" w:rsidRDefault="009D2DF0" w:rsidP="009D2DF0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статья на сайте</w:t>
            </w:r>
          </w:p>
          <w:p w:rsidR="00400C80" w:rsidRPr="00ED4558" w:rsidRDefault="009D2DF0" w:rsidP="009D2DF0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кадетской школы</w:t>
            </w:r>
          </w:p>
        </w:tc>
      </w:tr>
      <w:tr w:rsidR="0081329A" w:rsidRPr="00ED4558" w:rsidTr="0081329A"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1329A" w:rsidRPr="0081329A" w:rsidRDefault="0081329A" w:rsidP="00747DF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81329A">
              <w:rPr>
                <w:rFonts w:ascii="Times New Roman" w:hAnsi="Times New Roman"/>
                <w:sz w:val="24"/>
                <w:szCs w:val="24"/>
              </w:rPr>
              <w:t xml:space="preserve">Мероприятия в рамках проведения </w:t>
            </w:r>
            <w:r w:rsidRPr="0081329A">
              <w:rPr>
                <w:rFonts w:ascii="Times New Roman" w:hAnsi="Times New Roman"/>
                <w:b/>
                <w:sz w:val="24"/>
                <w:szCs w:val="24"/>
              </w:rPr>
              <w:t>Дня гражданской обороны.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1329A" w:rsidRDefault="0081329A" w:rsidP="003B727B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   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329A" w:rsidRDefault="0081329A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04.10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329A" w:rsidRDefault="0081329A" w:rsidP="0081329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руководители, воспитатели,</w:t>
            </w:r>
          </w:p>
          <w:p w:rsidR="0081329A" w:rsidRDefault="0081329A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педагог-организатор ОБЖ</w:t>
            </w: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329A" w:rsidRDefault="0081329A" w:rsidP="009D2DF0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27B" w:rsidRPr="00ED4558" w:rsidTr="0081329A"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B727B" w:rsidRPr="00ED4558" w:rsidRDefault="003B727B" w:rsidP="00747DF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-День военно-космических сил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B727B" w:rsidRDefault="001B615B" w:rsidP="003B727B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   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727B" w:rsidRDefault="001B615B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04.09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727B" w:rsidRDefault="001B615B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руководители, воспитатели</w:t>
            </w: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727B" w:rsidRPr="00ED4558" w:rsidRDefault="003B727B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00C80" w:rsidRPr="00ED4558" w:rsidTr="0081329A"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400C80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Мероприятия в рамках празднования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Дня учителя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(Праздничный концерт, выпуск поздравительных открыток, праздничное оформление школы)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00C80" w:rsidRPr="00ED4558" w:rsidRDefault="00400C80" w:rsidP="001B615B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  <w:p w:rsidR="00400C80" w:rsidRPr="00ED4558" w:rsidRDefault="00400C80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615B" w:rsidRPr="00ED4558" w:rsidRDefault="001B615B" w:rsidP="001B615B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05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.09</w:t>
            </w:r>
          </w:p>
          <w:p w:rsidR="00400C80" w:rsidRPr="00ED4558" w:rsidRDefault="00400C80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615B" w:rsidRPr="00ED4558" w:rsidRDefault="001B615B" w:rsidP="001B615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Педагоги доп. образования </w:t>
            </w:r>
          </w:p>
          <w:p w:rsidR="001B615B" w:rsidRPr="00ED4558" w:rsidRDefault="001B615B" w:rsidP="001B615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400C80" w:rsidRPr="00ED4558" w:rsidRDefault="001B615B" w:rsidP="001B615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 руководители</w:t>
            </w: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80" w:rsidRPr="00ED4558" w:rsidRDefault="00400C80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00C80" w:rsidRPr="00ED4558" w:rsidTr="0081329A"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400C80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Книжная выставка</w:t>
            </w:r>
            <w:r w:rsidR="001B61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:125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лет со дня рождения </w:t>
            </w:r>
            <w:r w:rsidR="001B615B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Бориса Андреевича Пильняка.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400C80" w:rsidP="001B615B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C80" w:rsidRPr="00ED4558" w:rsidRDefault="001B615B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11.09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80" w:rsidRPr="00ED4558" w:rsidRDefault="001B615B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руководители, учителя литературы</w:t>
            </w: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80" w:rsidRPr="00ED4558" w:rsidRDefault="00400C80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00C80" w:rsidRPr="00ED4558" w:rsidTr="0081329A"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400C80" w:rsidP="00747DF5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Парламентский урок-201</w:t>
            </w:r>
            <w:r w:rsidR="001B615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на тему «Парламент, общество и я»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1B615B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C80" w:rsidRPr="00ED4558" w:rsidRDefault="001B615B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15-20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октября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615B" w:rsidRPr="00ED4558" w:rsidRDefault="001B615B" w:rsidP="001B615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Администрация</w:t>
            </w:r>
          </w:p>
          <w:p w:rsidR="00400C80" w:rsidRPr="00ED4558" w:rsidRDefault="001B615B" w:rsidP="001B615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Учитель обществознания</w:t>
            </w: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80" w:rsidRPr="00ED4558" w:rsidRDefault="00400C80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00C80" w:rsidRPr="00ED4558" w:rsidTr="0081329A"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400C80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Всероссийский урок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«Экология и энергосбережение»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рамках Всероссийского фестиваля энергосбережения #Вместе Ярче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400C80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  <w:p w:rsidR="00400C80" w:rsidRPr="00ED4558" w:rsidRDefault="00400C80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C80" w:rsidRPr="00ED4558" w:rsidRDefault="001B615B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16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.10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615B" w:rsidRPr="00ED4558" w:rsidRDefault="001B615B" w:rsidP="001B615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Администрация</w:t>
            </w:r>
          </w:p>
          <w:p w:rsidR="00400C80" w:rsidRPr="00ED4558" w:rsidRDefault="001B615B" w:rsidP="001B615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Учителя биологии, физики, ОБЖ</w:t>
            </w: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80" w:rsidRPr="00ED4558" w:rsidRDefault="00400C80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00C80" w:rsidRPr="00ED4558" w:rsidTr="0081329A"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400C80" w:rsidP="001B615B">
            <w:pPr>
              <w:suppressAutoHyphens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Торжественная церемония посвящения воспитанников в кадетское братство и принятие клятвы кадета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400C80" w:rsidP="001B615B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5 класс</w:t>
            </w:r>
          </w:p>
          <w:p w:rsidR="00400C80" w:rsidRPr="00ED4558" w:rsidRDefault="00400C80" w:rsidP="001B615B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C80" w:rsidRPr="00ED4558" w:rsidRDefault="001B615B" w:rsidP="001B615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19.10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615B" w:rsidRPr="00ED4558" w:rsidRDefault="001B615B" w:rsidP="001B615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Администрация</w:t>
            </w:r>
          </w:p>
          <w:p w:rsidR="00400C80" w:rsidRPr="00ED4558" w:rsidRDefault="001B615B" w:rsidP="001B615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Классный руководитель и воспитатель 5 класса</w:t>
            </w: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80" w:rsidRPr="00ED4558" w:rsidRDefault="00400C80" w:rsidP="001B615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400C80" w:rsidRPr="00ED4558" w:rsidTr="0081329A"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400C80" w:rsidP="00F51BFF">
            <w:pPr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Мероприятия в рамках Международного месячника школьных библиотек </w:t>
            </w:r>
          </w:p>
          <w:p w:rsidR="00400C80" w:rsidRPr="00ED4558" w:rsidRDefault="00400C80" w:rsidP="00F51BFF">
            <w:pPr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Республиканская благотворительная акция «Подари книге вторую жизнь».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400C80" w:rsidP="00792A3B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C80" w:rsidRPr="00ED4558" w:rsidRDefault="00792A3B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28.10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615B" w:rsidRPr="00ED4558" w:rsidRDefault="00F51BFF" w:rsidP="00F51BF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</w:t>
            </w:r>
            <w:r w:rsidR="001B615B"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иблиотекарь </w:t>
            </w:r>
          </w:p>
          <w:p w:rsidR="001B615B" w:rsidRPr="00ED4558" w:rsidRDefault="001B615B" w:rsidP="00F51BF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400C80" w:rsidRPr="00ED4558" w:rsidRDefault="001B615B" w:rsidP="00F51BF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80" w:rsidRPr="00ED4558" w:rsidRDefault="00400C80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00C80" w:rsidRPr="00ED4558" w:rsidTr="0081329A"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400C80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Историко-познавательный турнир «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Государственные символы России»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400C80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5-9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2A3B" w:rsidRPr="00ED4558" w:rsidRDefault="00792A3B" w:rsidP="00792A3B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Октябрь</w:t>
            </w:r>
          </w:p>
          <w:p w:rsidR="00400C80" w:rsidRPr="00ED4558" w:rsidRDefault="00400C80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A3B" w:rsidRPr="00ED4558" w:rsidRDefault="00792A3B" w:rsidP="00792A3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400C80" w:rsidRPr="00ED4558" w:rsidRDefault="00F51BFF" w:rsidP="00792A3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</w:t>
            </w:r>
            <w:r w:rsidR="00792A3B"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иблиотекарь</w:t>
            </w: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80" w:rsidRPr="00ED4558" w:rsidRDefault="00400C80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00C80" w:rsidRPr="00ED4558" w:rsidTr="0081329A"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400C80" w:rsidP="00F51BFF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51BF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Поэтический час </w:t>
            </w:r>
            <w:r w:rsidR="00F51BFF" w:rsidRPr="00F51BFF">
              <w:rPr>
                <w:rFonts w:ascii="Times New Roman" w:hAnsi="Times New Roman"/>
                <w:sz w:val="24"/>
                <w:szCs w:val="24"/>
              </w:rPr>
              <w:t xml:space="preserve">«Писатели земли русской» (120 лет со дня рождения </w:t>
            </w:r>
            <w:r w:rsidR="00F51BFF" w:rsidRPr="00F51BFF">
              <w:rPr>
                <w:rFonts w:ascii="Times New Roman" w:hAnsi="Times New Roman"/>
                <w:b/>
                <w:sz w:val="24"/>
                <w:szCs w:val="24"/>
              </w:rPr>
              <w:t>А. Суркова</w:t>
            </w:r>
            <w:r w:rsidR="00F51BFF" w:rsidRPr="00F51BFF">
              <w:rPr>
                <w:rFonts w:ascii="Times New Roman" w:hAnsi="Times New Roman"/>
                <w:sz w:val="24"/>
                <w:szCs w:val="24"/>
              </w:rPr>
              <w:t xml:space="preserve">; 210 лет со дня рождения </w:t>
            </w:r>
            <w:r w:rsidR="00F51BFF" w:rsidRPr="00F51BFF">
              <w:rPr>
                <w:rFonts w:ascii="Times New Roman" w:hAnsi="Times New Roman"/>
                <w:b/>
                <w:sz w:val="24"/>
                <w:szCs w:val="24"/>
              </w:rPr>
              <w:t xml:space="preserve">А. Кольцова, </w:t>
            </w:r>
            <w:r w:rsidR="00F51BFF" w:rsidRPr="00F51BFF">
              <w:rPr>
                <w:rFonts w:ascii="Times New Roman" w:hAnsi="Times New Roman"/>
                <w:sz w:val="24"/>
                <w:szCs w:val="24"/>
              </w:rPr>
              <w:t xml:space="preserve">125 лет со дня рождения </w:t>
            </w:r>
            <w:r w:rsidR="00F51BFF" w:rsidRPr="00F51BFF">
              <w:rPr>
                <w:rFonts w:ascii="Times New Roman" w:hAnsi="Times New Roman"/>
                <w:b/>
                <w:sz w:val="24"/>
                <w:szCs w:val="24"/>
              </w:rPr>
              <w:t>Ю. Тынянова</w:t>
            </w:r>
            <w:r w:rsidR="00F51BFF" w:rsidRPr="00F51BF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92A3B" w:rsidRDefault="00792A3B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5-8</w:t>
            </w:r>
          </w:p>
          <w:p w:rsidR="00400C80" w:rsidRPr="00ED4558" w:rsidRDefault="00792A3B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9</w:t>
            </w:r>
            <w:r w:rsidR="00400C80"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-11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2A3B" w:rsidRPr="00ED4558" w:rsidRDefault="00792A3B" w:rsidP="00792A3B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Октябрь</w:t>
            </w:r>
          </w:p>
          <w:p w:rsidR="00400C80" w:rsidRPr="00ED4558" w:rsidRDefault="00400C80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A3B" w:rsidRPr="00ED4558" w:rsidRDefault="00792A3B" w:rsidP="00F51BF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Учителя литературы</w:t>
            </w:r>
          </w:p>
          <w:p w:rsidR="00400C80" w:rsidRPr="00ED4558" w:rsidRDefault="00F51BFF" w:rsidP="00F51BF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</w:t>
            </w:r>
            <w:r w:rsidR="00792A3B"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иблиотекарь</w:t>
            </w: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80" w:rsidRPr="00ED4558" w:rsidRDefault="00400C80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00C80" w:rsidRPr="00ED4558" w:rsidTr="0081329A"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400C80" w:rsidP="00747DF5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lastRenderedPageBreak/>
              <w:t xml:space="preserve">Участие в ежегодной республиканской военно-спортивной игре «Вперёд, юнармейцы!»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400C80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10-11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2A3B" w:rsidRPr="00ED4558" w:rsidRDefault="00792A3B" w:rsidP="00792A3B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Октябрь</w:t>
            </w:r>
          </w:p>
          <w:p w:rsidR="00400C80" w:rsidRPr="00ED4558" w:rsidRDefault="00400C80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A3B" w:rsidRPr="00ED4558" w:rsidRDefault="00792A3B" w:rsidP="00792A3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Педагог-организатор по ОБЖ  </w:t>
            </w:r>
          </w:p>
          <w:p w:rsidR="00400C80" w:rsidRPr="00ED4558" w:rsidRDefault="00792A3B" w:rsidP="00792A3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80" w:rsidRPr="00ED4558" w:rsidRDefault="00400C80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00C80" w:rsidRPr="00ED4558" w:rsidTr="0081329A"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400C80" w:rsidP="00747DF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Организация участия кадет в муниципальном празднике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«День призывника»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792A3B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10-11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C80" w:rsidRPr="00ED4558" w:rsidRDefault="00F51BFF" w:rsidP="00F51BFF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Октябрь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80" w:rsidRPr="00ED4558" w:rsidRDefault="00792A3B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Педагог-организатор по ОБЖ</w:t>
            </w: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80" w:rsidRPr="00ED4558" w:rsidRDefault="00400C80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00C80" w:rsidRPr="00ED4558" w:rsidTr="0081329A"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400C80" w:rsidP="00747DF5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Организация выхода кадет в «Музей боевой славы»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400C80" w:rsidP="00747DF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2A3B" w:rsidRPr="00ED4558" w:rsidRDefault="00792A3B" w:rsidP="00792A3B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Октябрь</w:t>
            </w:r>
          </w:p>
          <w:p w:rsidR="00400C80" w:rsidRPr="00ED4558" w:rsidRDefault="00400C80" w:rsidP="00747DF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A3B" w:rsidRPr="00ED4558" w:rsidRDefault="00792A3B" w:rsidP="00F51BFF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Руководитель музея </w:t>
            </w:r>
          </w:p>
          <w:p w:rsidR="00400C80" w:rsidRPr="00ED4558" w:rsidRDefault="00792A3B" w:rsidP="00F51BFF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80" w:rsidRPr="00ED4558" w:rsidRDefault="00400C80" w:rsidP="00747DF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00C80" w:rsidRPr="00ED4558" w:rsidTr="002B1832">
        <w:trPr>
          <w:trHeight w:val="586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400C80" w:rsidP="00747DF5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Всероссийский урок безопасности  школьников в сети Интернет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400C80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1832" w:rsidRPr="00ED4558" w:rsidRDefault="00792A3B" w:rsidP="002B1832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30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.10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80" w:rsidRPr="00ED4558" w:rsidRDefault="00792A3B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Учитель информатики</w:t>
            </w: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80" w:rsidRPr="00ED4558" w:rsidRDefault="00400C80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00C80" w:rsidRPr="00ED4558" w:rsidTr="0081329A"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BF458A" w:rsidRDefault="00400C80" w:rsidP="002B183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5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Общешкольное родительское собрание </w:t>
            </w:r>
          </w:p>
          <w:p w:rsidR="00400C80" w:rsidRPr="002B1832" w:rsidRDefault="00400C80" w:rsidP="002B1832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B1832">
              <w:rPr>
                <w:rFonts w:ascii="Times New Roman" w:hAnsi="Times New Roman" w:cs="Times New Roman"/>
                <w:b/>
                <w:sz w:val="24"/>
                <w:szCs w:val="24"/>
              </w:rPr>
              <w:t>«Ор</w:t>
            </w:r>
            <w:r w:rsidR="002B1832">
              <w:rPr>
                <w:rFonts w:ascii="Times New Roman" w:hAnsi="Times New Roman" w:cs="Times New Roman"/>
                <w:b/>
                <w:sz w:val="24"/>
                <w:szCs w:val="24"/>
              </w:rPr>
              <w:t>ганизационное начало нового 2019-2020</w:t>
            </w:r>
            <w:r w:rsidRPr="002B18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учебного года»</w:t>
            </w:r>
          </w:p>
          <w:p w:rsidR="00400C80" w:rsidRPr="002B1832" w:rsidRDefault="00400C80" w:rsidP="002B1832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B18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«Роль родителей в профилактике вредных зависимостей» </w:t>
            </w:r>
            <w:r w:rsidRPr="002B183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(в рамках антинаркотической акции «Родительский урок»)</w:t>
            </w:r>
          </w:p>
          <w:p w:rsidR="002B1832" w:rsidRDefault="00400C80" w:rsidP="002B1832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B18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«Организация питания в школе. Обеспечение безопасности в образовательномучреждении (в рамках недели Безопасности</w:t>
            </w:r>
            <w:r w:rsidR="00BF458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</w:t>
            </w:r>
          </w:p>
          <w:p w:rsidR="00BF458A" w:rsidRPr="002B1832" w:rsidRDefault="00BF458A" w:rsidP="002B183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Безопасность ПДД.</w:t>
            </w:r>
          </w:p>
          <w:p w:rsidR="00400C80" w:rsidRPr="00ED4558" w:rsidRDefault="00400C80" w:rsidP="002B18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F51BFF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C80" w:rsidRPr="00ED4558" w:rsidRDefault="002B1832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26.10</w:t>
            </w:r>
          </w:p>
        </w:tc>
        <w:tc>
          <w:tcPr>
            <w:tcW w:w="3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80" w:rsidRDefault="00984C15" w:rsidP="00BF458A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Администрация</w:t>
            </w:r>
            <w:r w:rsidR="00BF458A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школы Классные руководители Воспитатели</w:t>
            </w:r>
          </w:p>
          <w:p w:rsidR="00BF458A" w:rsidRDefault="00BF458A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Инспектор ПДН, ГИБДД</w:t>
            </w:r>
          </w:p>
          <w:p w:rsidR="00BF458A" w:rsidRPr="00ED4558" w:rsidRDefault="00BF458A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80" w:rsidRPr="00ED4558" w:rsidRDefault="00400C80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9776A" w:rsidRPr="00ED4558" w:rsidTr="00E96E6F">
        <w:tc>
          <w:tcPr>
            <w:tcW w:w="14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776A" w:rsidRPr="00ED4558" w:rsidRDefault="00B9776A" w:rsidP="00B9776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II. Мероприятия, проводимые во взводах.</w:t>
            </w:r>
          </w:p>
        </w:tc>
      </w:tr>
      <w:tr w:rsidR="0038030C" w:rsidRPr="00ED4558" w:rsidTr="0006476D">
        <w:trPr>
          <w:trHeight w:val="1065"/>
        </w:trPr>
        <w:tc>
          <w:tcPr>
            <w:tcW w:w="612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38030C" w:rsidRDefault="0038030C" w:rsidP="006F4D30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03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- В</w:t>
            </w:r>
            <w:r w:rsidRPr="0038030C">
              <w:rPr>
                <w:rFonts w:ascii="Times New Roman" w:hAnsi="Times New Roman" w:cs="Times New Roman"/>
                <w:b/>
                <w:sz w:val="24"/>
                <w:szCs w:val="24"/>
              </w:rPr>
              <w:t>оенно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-профессиональный праздник «День </w:t>
            </w:r>
          </w:p>
          <w:p w:rsidR="0038030C" w:rsidRDefault="0038030C" w:rsidP="006F4D30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Сухопутных войск Российской Федерации»</w:t>
            </w:r>
          </w:p>
          <w:p w:rsidR="0038030C" w:rsidRPr="00F51BFF" w:rsidRDefault="0038030C" w:rsidP="00F51BFF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(Информирование)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38030C" w:rsidRPr="00ED4558" w:rsidRDefault="0038030C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8030C" w:rsidRPr="00ED4558" w:rsidRDefault="0038030C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01.10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8030C" w:rsidRPr="00ED4558" w:rsidRDefault="0038030C" w:rsidP="002D57F9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руководители, воспитатели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8030C" w:rsidRDefault="0038030C" w:rsidP="006F4D3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  <w:p w:rsidR="0038030C" w:rsidRDefault="0038030C" w:rsidP="006F4D3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информирования,</w:t>
            </w:r>
          </w:p>
          <w:p w:rsidR="0038030C" w:rsidRDefault="0038030C" w:rsidP="006F4D3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в журнале</w:t>
            </w:r>
          </w:p>
          <w:p w:rsidR="0038030C" w:rsidRDefault="0038030C" w:rsidP="006F4D3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регистрации</w:t>
            </w:r>
          </w:p>
          <w:p w:rsidR="0038030C" w:rsidRDefault="0038030C" w:rsidP="006F4D3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</w:p>
          <w:p w:rsidR="0038030C" w:rsidRDefault="0038030C" w:rsidP="006F4D3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  <w:p w:rsidR="0038030C" w:rsidRDefault="0038030C" w:rsidP="006F4D30">
            <w:pPr>
              <w:spacing w:after="0"/>
              <w:ind w:right="-31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  <w:p w:rsidR="0038030C" w:rsidRDefault="0038030C" w:rsidP="006F4D30">
            <w:pPr>
              <w:spacing w:after="0"/>
              <w:ind w:right="-31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  <w:p w:rsidR="0038030C" w:rsidRPr="00ED4558" w:rsidRDefault="0038030C" w:rsidP="006F4D30">
            <w:pPr>
              <w:spacing w:after="0"/>
              <w:ind w:right="-31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8030C" w:rsidRPr="00ED4558" w:rsidTr="00E96E6F">
        <w:trPr>
          <w:trHeight w:val="930"/>
        </w:trPr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8030C" w:rsidRDefault="0038030C" w:rsidP="002D57F9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030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lastRenderedPageBreak/>
              <w:t>-</w:t>
            </w:r>
            <w:r w:rsidRPr="0038030C">
              <w:rPr>
                <w:rFonts w:ascii="Times New Roman" w:hAnsi="Times New Roman" w:cs="Times New Roman"/>
                <w:b/>
                <w:sz w:val="24"/>
                <w:szCs w:val="24"/>
              </w:rPr>
              <w:t>Военно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-профессиональный праздник </w:t>
            </w:r>
          </w:p>
          <w:p w:rsidR="0038030C" w:rsidRPr="002D57F9" w:rsidRDefault="0038030C" w:rsidP="002D57F9">
            <w:pPr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«День Космических войск Российской Федерации»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и и</w:t>
            </w:r>
            <w:r w:rsidRPr="002D57F9">
              <w:rPr>
                <w:rFonts w:ascii="Times New Roman" w:hAnsi="Times New Roman" w:cs="Times New Roman"/>
                <w:b/>
                <w:sz w:val="24"/>
                <w:szCs w:val="24"/>
              </w:rPr>
              <w:t>«День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гражданской обороны МЧС РФ»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8030C" w:rsidRDefault="0038030C" w:rsidP="002D57F9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8030C" w:rsidRDefault="0038030C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04.10</w:t>
            </w:r>
          </w:p>
          <w:p w:rsidR="0038030C" w:rsidRDefault="0038030C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8030C" w:rsidRDefault="0038030C" w:rsidP="002D57F9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руководители, воспитатели</w:t>
            </w: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38030C" w:rsidRDefault="0038030C" w:rsidP="006F4D3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030C" w:rsidRPr="00ED4558" w:rsidTr="00E96E6F"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8030C" w:rsidRDefault="0038030C" w:rsidP="002D57F9">
            <w:pPr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- </w:t>
            </w:r>
            <w:r w:rsidRPr="0038030C">
              <w:rPr>
                <w:rFonts w:ascii="Times New Roman" w:hAnsi="Times New Roman" w:cs="Times New Roman"/>
                <w:b/>
                <w:sz w:val="24"/>
                <w:szCs w:val="24"/>
              </w:rPr>
              <w:t>Военно-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профессиональный праздник «День военного</w:t>
            </w:r>
          </w:p>
          <w:p w:rsidR="0038030C" w:rsidRPr="008B230B" w:rsidRDefault="0038030C" w:rsidP="002D57F9">
            <w:pPr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связиста»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8030C" w:rsidRDefault="0038030C" w:rsidP="002D57F9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8030C" w:rsidRDefault="0038030C" w:rsidP="002D57F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20.10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8030C" w:rsidRDefault="0038030C" w:rsidP="002D57F9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руководители, воспитатели</w:t>
            </w: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38030C" w:rsidRDefault="0038030C" w:rsidP="002D57F9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BFF" w:rsidRPr="00ED4558" w:rsidTr="00E96E6F"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51BFF" w:rsidRDefault="00F51BFF" w:rsidP="00F51BFF">
            <w:pPr>
              <w:spacing w:after="0"/>
              <w:ind w:right="-31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4430">
              <w:rPr>
                <w:rStyle w:val="18"/>
                <w:rFonts w:ascii="Times New Roman" w:hAnsi="Times New Roman"/>
                <w:sz w:val="20"/>
                <w:szCs w:val="20"/>
              </w:rPr>
              <w:t>-</w:t>
            </w:r>
            <w:r w:rsidRPr="00F51BFF">
              <w:rPr>
                <w:rFonts w:ascii="Times New Roman" w:hAnsi="Times New Roman"/>
                <w:sz w:val="24"/>
                <w:szCs w:val="24"/>
              </w:rPr>
              <w:t xml:space="preserve"> Беседы, посвященные Международному дню</w:t>
            </w:r>
          </w:p>
          <w:p w:rsidR="00F51BFF" w:rsidRDefault="00F51BFF" w:rsidP="00F51BFF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BFF">
              <w:rPr>
                <w:rFonts w:ascii="Times New Roman" w:hAnsi="Times New Roman"/>
                <w:sz w:val="24"/>
                <w:szCs w:val="24"/>
              </w:rPr>
              <w:t xml:space="preserve"> Организации Объединенных Наций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F51BFF" w:rsidRDefault="00F51BFF" w:rsidP="002D57F9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51BFF" w:rsidRPr="00F51BFF" w:rsidRDefault="00F51BFF" w:rsidP="002D57F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22.10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51BFF" w:rsidRDefault="00F51BFF" w:rsidP="002D57F9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руководители, воспитатели</w:t>
            </w: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F51BFF" w:rsidRDefault="00F51BFF" w:rsidP="002D57F9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030C" w:rsidRPr="00ED4558" w:rsidTr="00A278E8">
        <w:trPr>
          <w:trHeight w:val="1012"/>
        </w:trPr>
        <w:tc>
          <w:tcPr>
            <w:tcW w:w="61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38030C" w:rsidRDefault="0038030C" w:rsidP="0038030C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38030C">
              <w:rPr>
                <w:rFonts w:ascii="Times New Roman" w:hAnsi="Times New Roman" w:cs="Times New Roman"/>
                <w:b/>
                <w:sz w:val="24"/>
                <w:szCs w:val="24"/>
              </w:rPr>
              <w:t>«Военно-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профессиональный праздник «День</w:t>
            </w:r>
          </w:p>
          <w:p w:rsidR="0038030C" w:rsidRDefault="0038030C" w:rsidP="0038030C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подразделений</w:t>
            </w:r>
            <w:r w:rsidR="00A278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специального назначения»</w:t>
            </w:r>
          </w:p>
          <w:p w:rsidR="0038030C" w:rsidRPr="00F51BFF" w:rsidRDefault="0038030C" w:rsidP="00F51BFF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38030C" w:rsidRDefault="0038030C" w:rsidP="002D57F9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C" w:rsidRDefault="0038030C" w:rsidP="002D57F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24.10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C" w:rsidRDefault="0038030C" w:rsidP="0038030C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руководители, воспитатели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8030C" w:rsidRDefault="0038030C" w:rsidP="002D57F9">
            <w:pPr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030C" w:rsidRPr="00ED4558" w:rsidTr="00A278E8">
        <w:trPr>
          <w:trHeight w:val="700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8030C" w:rsidRDefault="0038030C" w:rsidP="0038030C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030C">
              <w:rPr>
                <w:rFonts w:ascii="Times New Roman" w:hAnsi="Times New Roman" w:cs="Times New Roman"/>
                <w:b/>
                <w:sz w:val="24"/>
                <w:szCs w:val="24"/>
              </w:rPr>
              <w:t>- «Военно-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профессиональный праздник</w:t>
            </w:r>
          </w:p>
          <w:p w:rsidR="0038030C" w:rsidRPr="00F51BFF" w:rsidRDefault="0038030C" w:rsidP="0038030C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«День армейской авиации»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(Информирование)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8030C" w:rsidRDefault="0038030C" w:rsidP="002D57F9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C" w:rsidRDefault="0038030C" w:rsidP="002D57F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28.10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C" w:rsidRDefault="0038030C" w:rsidP="0038030C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руководители,         воспитатели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8030C" w:rsidRDefault="0038030C" w:rsidP="006F4D3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030C" w:rsidRPr="00ED4558" w:rsidTr="00F51BFF">
        <w:trPr>
          <w:trHeight w:val="375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8030C" w:rsidRDefault="0038030C" w:rsidP="0038030C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38030C">
              <w:rPr>
                <w:rFonts w:ascii="Times New Roman" w:hAnsi="Times New Roman" w:cs="Times New Roman"/>
                <w:b/>
                <w:sz w:val="24"/>
                <w:szCs w:val="24"/>
              </w:rPr>
              <w:t>День основания Военно-морского флота России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38030C" w:rsidRDefault="0038030C" w:rsidP="0038030C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(1696 год) (Информирование)</w:t>
            </w:r>
          </w:p>
          <w:p w:rsidR="0038030C" w:rsidRPr="0038030C" w:rsidRDefault="0038030C" w:rsidP="0038030C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8030C" w:rsidRDefault="0038030C" w:rsidP="002D57F9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C" w:rsidRDefault="0038030C" w:rsidP="002D57F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30.10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C" w:rsidRDefault="0038030C" w:rsidP="00984C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руководители,        воспитатели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8030C" w:rsidRDefault="0038030C" w:rsidP="006F4D3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57F9" w:rsidRPr="00ED4558" w:rsidTr="006F4D30">
        <w:tc>
          <w:tcPr>
            <w:tcW w:w="6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57F9" w:rsidRPr="00ED4558" w:rsidRDefault="002D57F9" w:rsidP="002D57F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Рейды по проверке чистоты жилых помещений.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D57F9" w:rsidRPr="00ED4558" w:rsidRDefault="006E0A56" w:rsidP="002D57F9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7F9" w:rsidRPr="00ED4558" w:rsidRDefault="006E0A56" w:rsidP="002D57F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III неделя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7F9" w:rsidRPr="00ED4558" w:rsidRDefault="006E0A56" w:rsidP="002D57F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оспитатели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7F9" w:rsidRPr="00ED4558" w:rsidRDefault="002D57F9" w:rsidP="002D57F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E0A56" w:rsidRPr="00ED4558" w:rsidTr="006E0A56">
        <w:tc>
          <w:tcPr>
            <w:tcW w:w="6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E0A56" w:rsidRPr="00ED4558" w:rsidRDefault="006E0A56" w:rsidP="00984C1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E0A56" w:rsidRPr="00ED4558" w:rsidRDefault="006E0A56" w:rsidP="00984C15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0A56" w:rsidRPr="00ED4558" w:rsidRDefault="006E0A56" w:rsidP="00984C15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IV неделя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A56" w:rsidRPr="00ED4558" w:rsidRDefault="006E0A56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оспитатели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A56" w:rsidRPr="00ED4558" w:rsidRDefault="006E0A56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E0A56" w:rsidRPr="00ED4558" w:rsidTr="006F4D30"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0A56" w:rsidRPr="00ED4558" w:rsidRDefault="006E0A56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Проведение инструктажей по соблюдению требований безопасности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0A56" w:rsidRPr="00ED4558" w:rsidRDefault="006E0A56" w:rsidP="00984C15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A56" w:rsidRPr="00ED4558" w:rsidRDefault="006E0A56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пятницам</w:t>
            </w:r>
          </w:p>
          <w:p w:rsidR="006E0A56" w:rsidRPr="00ED4558" w:rsidRDefault="006E0A56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A56" w:rsidRPr="00ED4558" w:rsidRDefault="006E0A56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оспитатели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A56" w:rsidRPr="00ED4558" w:rsidRDefault="006E0A56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E0A56" w:rsidRPr="00ED4558" w:rsidTr="006F4D30"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0A56" w:rsidRPr="00ED4558" w:rsidRDefault="006E0A56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Подведение итогов успеваемости, дисциплины, внутреннего порядка: за неделю; за месяц</w:t>
            </w:r>
          </w:p>
          <w:p w:rsidR="006E0A56" w:rsidRPr="00ED4558" w:rsidRDefault="006E0A56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E0A56" w:rsidRPr="00ED4558" w:rsidRDefault="006E0A56" w:rsidP="00984C15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  <w:p w:rsidR="006E0A56" w:rsidRPr="00ED4558" w:rsidRDefault="006E0A56" w:rsidP="00984C15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A56" w:rsidRPr="00ED4558" w:rsidRDefault="006E0A56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пятницам</w:t>
            </w:r>
          </w:p>
          <w:p w:rsidR="006E0A56" w:rsidRPr="00ED4558" w:rsidRDefault="006E0A56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A56" w:rsidRPr="00ED4558" w:rsidRDefault="006E0A56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оспитатели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A56" w:rsidRPr="00ED4558" w:rsidRDefault="006E0A56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E0A56" w:rsidRPr="00ED4558" w:rsidTr="006F4D30"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0A56" w:rsidRPr="00ED4558" w:rsidRDefault="006E0A56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Встречи, беседы с родителями (тел.звонки)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0A56" w:rsidRPr="00ED4558" w:rsidRDefault="006E0A56" w:rsidP="00984C15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0A56" w:rsidRPr="00ED4558" w:rsidRDefault="006E0A56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субботам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A56" w:rsidRPr="00ED4558" w:rsidRDefault="006E0A56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оспитатели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A56" w:rsidRPr="00ED4558" w:rsidRDefault="006E0A56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E0A56" w:rsidRPr="00ED4558" w:rsidTr="006F4D30"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0A56" w:rsidRPr="00ED4558" w:rsidRDefault="006E0A56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Выпуск стенных газет роты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0A56" w:rsidRPr="00ED4558" w:rsidRDefault="006E0A56" w:rsidP="00984C15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0A56" w:rsidRPr="00ED4558" w:rsidRDefault="006E0A56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 р. в месяц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A56" w:rsidRPr="00ED4558" w:rsidRDefault="006E0A56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оспитатели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A56" w:rsidRPr="00ED4558" w:rsidRDefault="006E0A56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E0A56" w:rsidRPr="00ED4558" w:rsidTr="006F4D30"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0A56" w:rsidRPr="00ED4558" w:rsidRDefault="006E0A56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Трудовой десант на закрепленной территории.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0A56" w:rsidRPr="00ED4558" w:rsidRDefault="006E0A56" w:rsidP="00984C15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0A56" w:rsidRPr="00ED4558" w:rsidRDefault="006E0A56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графику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A56" w:rsidRPr="00ED4558" w:rsidRDefault="006E0A56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6E0A5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A56" w:rsidRPr="00ED4558" w:rsidRDefault="006E0A56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E0A56" w:rsidRPr="00ED4558" w:rsidTr="006F4D30"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0A56" w:rsidRPr="00ED4558" w:rsidRDefault="006E0A56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Инструктажи по правилам поведения в пути следования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и при проведении каникулярного </w:t>
            </w:r>
          </w:p>
          <w:p w:rsidR="006E0A56" w:rsidRPr="00ED4558" w:rsidRDefault="006E0A56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отпуска. Правила поведения кадета в общественных местах.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0A56" w:rsidRPr="00ED4558" w:rsidRDefault="006E0A56" w:rsidP="00984C15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5-11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0A56" w:rsidRPr="00ED4558" w:rsidRDefault="006E0A56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 день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отпуска кадет на осенние каникулы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A56" w:rsidRPr="00ED4558" w:rsidRDefault="006E0A56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оспитатели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A56" w:rsidRPr="00ED4558" w:rsidRDefault="006E0A56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792A3B" w:rsidRPr="00F51BFF" w:rsidRDefault="00792A3B" w:rsidP="00F51BF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51BFF">
        <w:rPr>
          <w:rFonts w:ascii="Times New Roman" w:eastAsia="Calibri" w:hAnsi="Times New Roman" w:cs="Times New Roman"/>
          <w:b/>
          <w:sz w:val="24"/>
          <w:szCs w:val="24"/>
          <w:lang w:val="en-US"/>
        </w:rPr>
        <w:lastRenderedPageBreak/>
        <w:t>III</w:t>
      </w:r>
      <w:r w:rsidRPr="00F51BFF">
        <w:rPr>
          <w:rFonts w:ascii="Times New Roman" w:eastAsia="Calibri" w:hAnsi="Times New Roman" w:cs="Times New Roman"/>
          <w:b/>
          <w:sz w:val="24"/>
          <w:szCs w:val="24"/>
        </w:rPr>
        <w:t>. План профилактических мероприятий по предупреждению правонарушений</w:t>
      </w:r>
    </w:p>
    <w:p w:rsidR="00747DF5" w:rsidRPr="00F51BFF" w:rsidRDefault="00792A3B" w:rsidP="00F51BFF">
      <w:pPr>
        <w:suppressAutoHyphens/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51BFF">
        <w:rPr>
          <w:rFonts w:ascii="Times New Roman" w:eastAsia="Calibri" w:hAnsi="Times New Roman" w:cs="Times New Roman"/>
          <w:b/>
          <w:sz w:val="24"/>
          <w:szCs w:val="24"/>
        </w:rPr>
        <w:t>среди несовершеннолетних</w:t>
      </w:r>
    </w:p>
    <w:tbl>
      <w:tblPr>
        <w:tblW w:w="4934" w:type="pct"/>
        <w:tblInd w:w="-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236"/>
        <w:gridCol w:w="1296"/>
        <w:gridCol w:w="1585"/>
        <w:gridCol w:w="3309"/>
        <w:gridCol w:w="2335"/>
      </w:tblGrid>
      <w:tr w:rsidR="00400C80" w:rsidRPr="00ED4558" w:rsidTr="006F4D30">
        <w:trPr>
          <w:trHeight w:val="635"/>
        </w:trPr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C80" w:rsidRPr="00ED4558" w:rsidRDefault="00400C80" w:rsidP="00984C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кадет в социально-психологическом тестировании на предмет раннего выявления незаконного потребления наркотических средств и психотропных веществ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80" w:rsidRPr="00ED4558" w:rsidRDefault="00400C80" w:rsidP="00984C15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5-11 </w:t>
            </w:r>
          </w:p>
          <w:p w:rsidR="00400C80" w:rsidRPr="00ED4558" w:rsidRDefault="00400C80" w:rsidP="00984C15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A3B" w:rsidRPr="00ED4558" w:rsidRDefault="00792A3B" w:rsidP="00984C15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  <w:p w:rsidR="00400C80" w:rsidRPr="00ED4558" w:rsidRDefault="00400C80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A3B" w:rsidRPr="00ED4558" w:rsidRDefault="00792A3B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  <w:p w:rsidR="00400C80" w:rsidRPr="00ED4558" w:rsidRDefault="00792A3B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FF" w:rsidRDefault="00F51BFF" w:rsidP="00F51BFF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  <w:p w:rsidR="00F51BFF" w:rsidRDefault="00F51BFF" w:rsidP="00F51BFF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информирования,</w:t>
            </w:r>
          </w:p>
          <w:p w:rsidR="00F51BFF" w:rsidRDefault="00F51BFF" w:rsidP="00F51BFF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в журнале</w:t>
            </w:r>
          </w:p>
          <w:p w:rsidR="00F51BFF" w:rsidRDefault="00F51BFF" w:rsidP="00F51BFF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регистрации</w:t>
            </w:r>
          </w:p>
          <w:p w:rsidR="00F51BFF" w:rsidRDefault="00F51BFF" w:rsidP="00F51BFF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</w:p>
          <w:p w:rsidR="00F51BFF" w:rsidRDefault="00F51BFF" w:rsidP="00F51BFF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  <w:p w:rsidR="00400C80" w:rsidRPr="00ED4558" w:rsidRDefault="00400C80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92A3B" w:rsidRPr="00ED4558" w:rsidTr="00792A3B"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A3B" w:rsidRPr="00ED4558" w:rsidRDefault="00792A3B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Инструктажи по ТБ</w:t>
            </w:r>
          </w:p>
          <w:p w:rsidR="00792A3B" w:rsidRPr="00ED4558" w:rsidRDefault="00792A3B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«Предупреждение травматизма в быту»</w:t>
            </w:r>
          </w:p>
          <w:p w:rsidR="00792A3B" w:rsidRPr="00ED4558" w:rsidRDefault="00792A3B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«Предупреждение детского дорожно-транспортного травматизма»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A3B" w:rsidRPr="00ED4558" w:rsidRDefault="00792A3B" w:rsidP="00984C15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A3B" w:rsidRPr="00ED4558" w:rsidRDefault="00792A3B" w:rsidP="00984C15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Октябрь</w:t>
            </w:r>
          </w:p>
          <w:p w:rsidR="00792A3B" w:rsidRPr="00ED4558" w:rsidRDefault="00792A3B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A3B" w:rsidRPr="00ED4558" w:rsidRDefault="00792A3B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792A3B" w:rsidRPr="00ED4558" w:rsidRDefault="00792A3B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 руководители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A3B" w:rsidRPr="00ED4558" w:rsidRDefault="00792A3B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792A3B" w:rsidRPr="00ED4558" w:rsidTr="006F4D30"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A3B" w:rsidRPr="00ED4558" w:rsidRDefault="00792A3B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тематический урок подготовки детей к действиям в условиях экстремальных и опасных ситуаций, посвященный 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-й годовщине создания МЧС России (День гражданской обороны – 04 октября 201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года)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A3B" w:rsidRPr="00ED4558" w:rsidRDefault="00792A3B" w:rsidP="00984C15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A3B" w:rsidRPr="00ED4558" w:rsidRDefault="00792A3B" w:rsidP="00984C15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Октябрь</w:t>
            </w:r>
          </w:p>
          <w:p w:rsidR="00792A3B" w:rsidRPr="00ED4558" w:rsidRDefault="00792A3B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A3B" w:rsidRPr="00ED4558" w:rsidRDefault="00792A3B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Учитель ОБЖ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A3B" w:rsidRPr="00ED4558" w:rsidRDefault="00792A3B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792A3B" w:rsidRPr="00ED4558" w:rsidTr="006F4D30"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A3B" w:rsidRPr="00ED4558" w:rsidRDefault="00792A3B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Диагностика предрасположенности к правонарушениям тест «Чувство ответственности»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A3B" w:rsidRPr="00ED4558" w:rsidRDefault="00792A3B" w:rsidP="00984C15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A3B" w:rsidRPr="00ED4558" w:rsidRDefault="00792A3B" w:rsidP="00984C15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Октябрь</w:t>
            </w:r>
          </w:p>
          <w:p w:rsidR="00792A3B" w:rsidRPr="00ED4558" w:rsidRDefault="00792A3B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A3B" w:rsidRPr="00ED4558" w:rsidRDefault="00792A3B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Педагог-психолог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A3B" w:rsidRPr="00ED4558" w:rsidRDefault="00792A3B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792A3B" w:rsidRPr="00ED4558" w:rsidTr="00792A3B"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A3B" w:rsidRPr="00ED4558" w:rsidRDefault="00792A3B" w:rsidP="00984C1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Тренинги на сплочение и оптимизацию климата в новом классном коллективе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A3B" w:rsidRPr="00ED4558" w:rsidRDefault="00792A3B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5 класс и вновь прибывшие ученики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4CB" w:rsidRPr="00ED4558" w:rsidRDefault="00AB14CB" w:rsidP="00984C15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Октябрь-Ноябрь</w:t>
            </w:r>
          </w:p>
          <w:p w:rsidR="00792A3B" w:rsidRPr="00ED4558" w:rsidRDefault="00792A3B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A3B" w:rsidRDefault="00792A3B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Педагог-психолог </w:t>
            </w:r>
          </w:p>
          <w:p w:rsidR="00792A3B" w:rsidRPr="00ED4558" w:rsidRDefault="00792A3B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792A3B" w:rsidRPr="00ED4558" w:rsidRDefault="00792A3B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:rsidR="00792A3B" w:rsidRPr="00ED4558" w:rsidRDefault="00792A3B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A3B" w:rsidRPr="00ED4558" w:rsidRDefault="00792A3B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92A3B" w:rsidRPr="00ED4558" w:rsidTr="006F4D30"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A3B" w:rsidRPr="00ED4558" w:rsidRDefault="00792A3B" w:rsidP="00984C1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 родителей и детей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«Взаимоотношения в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семье»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с целью выявления социально-опасных семей, выявления жестокого обращения с детьми в семьях, образовательном учреждении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A3B" w:rsidRPr="00ED4558" w:rsidRDefault="00792A3B" w:rsidP="00984C15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5-11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4CB" w:rsidRPr="00ED4558" w:rsidRDefault="00AB14CB" w:rsidP="00984C15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  <w:p w:rsidR="00792A3B" w:rsidRPr="00ED4558" w:rsidRDefault="00792A3B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4CB" w:rsidRPr="00ED4558" w:rsidRDefault="00AB14CB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Зам. директора по ВР </w:t>
            </w:r>
          </w:p>
          <w:p w:rsidR="00AB14CB" w:rsidRPr="00ED4558" w:rsidRDefault="00AB14CB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Педагог-психолог</w:t>
            </w:r>
          </w:p>
          <w:p w:rsidR="00792A3B" w:rsidRPr="00ED4558" w:rsidRDefault="00792A3B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A3B" w:rsidRPr="00ED4558" w:rsidRDefault="00792A3B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92A3B" w:rsidRPr="00ED4558" w:rsidTr="006F4D30"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A3B" w:rsidRPr="00ED4558" w:rsidRDefault="00792A3B" w:rsidP="00792A3B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ar-SA"/>
              </w:rPr>
              <w:lastRenderedPageBreak/>
              <w:t>Подготовка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методических материалов по безопасности в сети Интернет для родительских собраний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A3B" w:rsidRPr="00ED4558" w:rsidRDefault="00AB14CB" w:rsidP="00792A3B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A3B" w:rsidRPr="00ED4558" w:rsidRDefault="00AB14CB" w:rsidP="00792A3B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4CB" w:rsidRPr="00ED4558" w:rsidRDefault="00AB14CB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:rsidR="00AB14CB" w:rsidRPr="00ED4558" w:rsidRDefault="00AB14CB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Учителя информатики</w:t>
            </w:r>
          </w:p>
          <w:p w:rsidR="00792A3B" w:rsidRPr="00ED4558" w:rsidRDefault="00AB14CB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A3B" w:rsidRPr="00ED4558" w:rsidRDefault="00792A3B" w:rsidP="00792A3B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A278E8" w:rsidRDefault="00A278E8" w:rsidP="00A278E8">
      <w:pPr>
        <w:suppressAutoHyphens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747DF5" w:rsidRPr="00ED4558" w:rsidRDefault="00A278E8" w:rsidP="00747DF5">
      <w:pPr>
        <w:suppressAutoHyphens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Ноябрь, 2019</w:t>
      </w:r>
    </w:p>
    <w:tbl>
      <w:tblPr>
        <w:tblW w:w="18083" w:type="dxa"/>
        <w:tblInd w:w="-34" w:type="dxa"/>
        <w:tblLayout w:type="fixed"/>
        <w:tblLook w:val="04A0"/>
      </w:tblPr>
      <w:tblGrid>
        <w:gridCol w:w="6125"/>
        <w:gridCol w:w="1134"/>
        <w:gridCol w:w="1984"/>
        <w:gridCol w:w="2977"/>
        <w:gridCol w:w="2523"/>
        <w:gridCol w:w="3340"/>
      </w:tblGrid>
      <w:tr w:rsidR="00400C80" w:rsidRPr="00ED4558" w:rsidTr="00984C15">
        <w:trPr>
          <w:gridAfter w:val="1"/>
          <w:wAfter w:w="3340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400C80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Виды мероприятий, содержание работы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984C15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Класс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0C80" w:rsidRPr="00ED4558" w:rsidRDefault="00A278E8" w:rsidP="00A278E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Сроки проведения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80" w:rsidRPr="00ED4558" w:rsidRDefault="00984C15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Ответственные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80" w:rsidRPr="00ED4558" w:rsidRDefault="00984C15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Форма отчётности</w:t>
            </w:r>
          </w:p>
        </w:tc>
      </w:tr>
      <w:tr w:rsidR="00984C15" w:rsidRPr="00ED4558" w:rsidTr="00840173">
        <w:trPr>
          <w:gridAfter w:val="1"/>
          <w:wAfter w:w="3340" w:type="dxa"/>
        </w:trPr>
        <w:tc>
          <w:tcPr>
            <w:tcW w:w="147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57F5" w:rsidRPr="00ED4558" w:rsidRDefault="00984C15" w:rsidP="00D557F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I. Общешкольные мероприятия</w:t>
            </w:r>
          </w:p>
        </w:tc>
      </w:tr>
      <w:tr w:rsidR="00400C80" w:rsidRPr="00ED4558" w:rsidTr="00A278E8">
        <w:trPr>
          <w:gridAfter w:val="1"/>
          <w:wAfter w:w="3340" w:type="dxa"/>
          <w:trHeight w:val="2221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400C80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Мероприятия, посвященные </w:t>
            </w:r>
            <w:r w:rsidRPr="00ED455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ar-SA"/>
              </w:rPr>
              <w:t>Дню народного единства:</w:t>
            </w:r>
          </w:p>
          <w:p w:rsidR="00400C80" w:rsidRPr="00ED4558" w:rsidRDefault="00400C80" w:rsidP="00984C15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-Единый классный час </w:t>
            </w:r>
            <w:r w:rsidRPr="00ED455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  <w:t>«Я - гражданин страны народного единства»</w:t>
            </w:r>
          </w:p>
          <w:p w:rsidR="00400C80" w:rsidRPr="00ED4558" w:rsidRDefault="00400C80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-Патриотическая викторина «Узнай историю Российского государства»</w:t>
            </w:r>
          </w:p>
          <w:p w:rsidR="00400C80" w:rsidRPr="00ED4558" w:rsidRDefault="00400C80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-Обзор по книжной выставке «Единством славится Россия»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00C80" w:rsidRPr="00ED4558" w:rsidRDefault="00400C80" w:rsidP="00747DF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  <w:p w:rsidR="00400C80" w:rsidRPr="00ED4558" w:rsidRDefault="00400C80" w:rsidP="00747DF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  <w:p w:rsidR="00400C80" w:rsidRPr="00ED4558" w:rsidRDefault="00400C80" w:rsidP="00747DF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4C15" w:rsidRPr="00ED4558" w:rsidRDefault="00984C15" w:rsidP="00984C1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05 </w:t>
            </w:r>
          </w:p>
          <w:p w:rsidR="00400C80" w:rsidRPr="00ED4558" w:rsidRDefault="00400C80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Учителя истории и обществознания</w:t>
            </w:r>
          </w:p>
          <w:p w:rsidR="00984C15" w:rsidRPr="00ED4558" w:rsidRDefault="00984C15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 руководители</w:t>
            </w:r>
          </w:p>
          <w:p w:rsidR="00400C80" w:rsidRPr="00ED4558" w:rsidRDefault="00984C15" w:rsidP="00984C1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8E8" w:rsidRDefault="00A278E8" w:rsidP="00A278E8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сценарий мероприятия,</w:t>
            </w:r>
          </w:p>
          <w:p w:rsidR="00A278E8" w:rsidRDefault="00A278E8" w:rsidP="00A278E8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запись в журнале </w:t>
            </w:r>
          </w:p>
          <w:p w:rsidR="00A278E8" w:rsidRDefault="00A278E8" w:rsidP="00A278E8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регистрации</w:t>
            </w:r>
          </w:p>
          <w:p w:rsidR="00A278E8" w:rsidRDefault="00A278E8" w:rsidP="00A278E8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воспитательных</w:t>
            </w:r>
          </w:p>
          <w:p w:rsidR="00A278E8" w:rsidRDefault="00A278E8" w:rsidP="00A278E8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мероприятий,</w:t>
            </w:r>
          </w:p>
          <w:p w:rsidR="00A278E8" w:rsidRDefault="00A278E8" w:rsidP="00A278E8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статья на сайте</w:t>
            </w:r>
          </w:p>
          <w:p w:rsidR="00400C80" w:rsidRPr="00ED4558" w:rsidRDefault="00A278E8" w:rsidP="00A278E8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кадетской школы</w:t>
            </w:r>
          </w:p>
        </w:tc>
      </w:tr>
      <w:tr w:rsidR="00400C80" w:rsidRPr="00ED4558" w:rsidTr="00984C15">
        <w:trPr>
          <w:gridAfter w:val="1"/>
          <w:wAfter w:w="3340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A278E8" w:rsidRDefault="00A278E8" w:rsidP="00A278E8">
            <w:pPr>
              <w:suppressAutoHyphens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A278E8">
              <w:rPr>
                <w:rFonts w:ascii="Times New Roman" w:hAnsi="Times New Roman"/>
                <w:sz w:val="24"/>
                <w:szCs w:val="24"/>
              </w:rPr>
              <w:t xml:space="preserve">Урок мужества «Страницы истории» </w:t>
            </w:r>
            <w:r w:rsidRPr="00A278E8">
              <w:rPr>
                <w:rFonts w:ascii="Times New Roman" w:hAnsi="Times New Roman"/>
                <w:b/>
                <w:sz w:val="24"/>
                <w:szCs w:val="24"/>
              </w:rPr>
              <w:t xml:space="preserve">(День народного единства </w:t>
            </w:r>
            <w:r w:rsidRPr="00A278E8">
              <w:rPr>
                <w:rFonts w:ascii="Times New Roman" w:hAnsi="Times New Roman"/>
                <w:sz w:val="24"/>
                <w:szCs w:val="24"/>
              </w:rPr>
              <w:t xml:space="preserve">(Минин – Пожарский); </w:t>
            </w:r>
            <w:r w:rsidRPr="00A278E8">
              <w:rPr>
                <w:rFonts w:ascii="Times New Roman" w:hAnsi="Times New Roman"/>
                <w:b/>
                <w:sz w:val="24"/>
                <w:szCs w:val="24"/>
              </w:rPr>
              <w:t xml:space="preserve">Международный день толерантности; </w:t>
            </w:r>
            <w:r w:rsidRPr="00A278E8">
              <w:rPr>
                <w:rFonts w:ascii="Times New Roman" w:hAnsi="Times New Roman"/>
                <w:sz w:val="24"/>
                <w:szCs w:val="24"/>
              </w:rPr>
              <w:t xml:space="preserve">290 лет со дня рождения </w:t>
            </w:r>
            <w:r w:rsidRPr="00A278E8">
              <w:rPr>
                <w:rFonts w:ascii="Times New Roman" w:hAnsi="Times New Roman"/>
                <w:b/>
                <w:sz w:val="24"/>
                <w:szCs w:val="24"/>
              </w:rPr>
              <w:t>А. Суворова)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00C80" w:rsidRPr="00ED4558" w:rsidRDefault="00A278E8" w:rsidP="00747DF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</w:t>
            </w:r>
            <w:r w:rsidR="00400C80"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-11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4C15" w:rsidRPr="00ED4558" w:rsidRDefault="00A278E8" w:rsidP="00984C1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04-08</w:t>
            </w:r>
          </w:p>
          <w:p w:rsidR="00400C80" w:rsidRPr="00ED4558" w:rsidRDefault="00400C80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A278E8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</w:t>
            </w:r>
            <w:r w:rsidR="00984C15"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иблиотекарь </w:t>
            </w:r>
          </w:p>
          <w:p w:rsidR="00984C15" w:rsidRPr="00ED4558" w:rsidRDefault="00984C15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400C80" w:rsidRPr="00ED4558" w:rsidRDefault="00984C15" w:rsidP="00984C1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C80" w:rsidRPr="00ED4558" w:rsidRDefault="00400C80" w:rsidP="00747DF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84C15" w:rsidRPr="00ED4558" w:rsidTr="00984C15">
        <w:trPr>
          <w:gridAfter w:val="1"/>
          <w:wAfter w:w="3340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84C15" w:rsidRDefault="00A278E8" w:rsidP="00984C15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278E8">
              <w:rPr>
                <w:rFonts w:ascii="Times New Roman" w:hAnsi="Times New Roman"/>
                <w:sz w:val="24"/>
                <w:szCs w:val="24"/>
              </w:rPr>
              <w:t>Беседа «Деятели науки» (100 лет со дня рождения</w:t>
            </w:r>
            <w:r w:rsidRPr="00A278E8">
              <w:rPr>
                <w:rFonts w:ascii="Times New Roman" w:hAnsi="Times New Roman"/>
                <w:b/>
                <w:sz w:val="24"/>
                <w:szCs w:val="24"/>
              </w:rPr>
              <w:t xml:space="preserve"> М. Калашникова; </w:t>
            </w:r>
            <w:r w:rsidRPr="00A278E8">
              <w:rPr>
                <w:rFonts w:ascii="Times New Roman" w:hAnsi="Times New Roman"/>
                <w:sz w:val="24"/>
                <w:szCs w:val="24"/>
              </w:rPr>
              <w:t xml:space="preserve">120 лет со дня рождения </w:t>
            </w:r>
            <w:r w:rsidRPr="00A278E8">
              <w:rPr>
                <w:rFonts w:ascii="Times New Roman" w:hAnsi="Times New Roman"/>
                <w:b/>
                <w:sz w:val="24"/>
                <w:szCs w:val="24"/>
              </w:rPr>
              <w:t>М. Водопьянова</w:t>
            </w:r>
            <w:r w:rsidRPr="00A278E8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D557F5" w:rsidRPr="00A278E8" w:rsidRDefault="00D557F5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84C15" w:rsidRPr="00ED4558" w:rsidRDefault="00A278E8" w:rsidP="00984C15">
            <w:pPr>
              <w:tabs>
                <w:tab w:val="left" w:pos="7068"/>
              </w:tabs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tabs>
                <w:tab w:val="left" w:pos="7068"/>
              </w:tabs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Ноябрь</w:t>
            </w:r>
          </w:p>
          <w:p w:rsidR="00984C15" w:rsidRPr="00ED4558" w:rsidRDefault="00984C15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A278E8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</w:t>
            </w:r>
            <w:r w:rsidR="00984C15"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иблиотекарь </w:t>
            </w:r>
          </w:p>
          <w:p w:rsidR="00984C15" w:rsidRPr="00ED4558" w:rsidRDefault="00984C15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984C15" w:rsidRPr="00ED4558" w:rsidRDefault="00984C15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84C15" w:rsidRPr="00ED4558" w:rsidTr="00984C15">
        <w:trPr>
          <w:gridAfter w:val="1"/>
          <w:wAfter w:w="3340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84C15" w:rsidRPr="00A278E8" w:rsidRDefault="00A278E8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A278E8">
              <w:rPr>
                <w:rFonts w:ascii="Times New Roman" w:hAnsi="Times New Roman"/>
                <w:sz w:val="24"/>
                <w:szCs w:val="24"/>
              </w:rPr>
              <w:t xml:space="preserve">Книжная выставка «Писатели – юбиляры» (260 лет со </w:t>
            </w:r>
            <w:r w:rsidRPr="00A278E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дня рождения </w:t>
            </w:r>
            <w:r w:rsidRPr="00A278E8">
              <w:rPr>
                <w:rFonts w:ascii="Times New Roman" w:hAnsi="Times New Roman"/>
                <w:b/>
                <w:sz w:val="24"/>
                <w:szCs w:val="24"/>
              </w:rPr>
              <w:t>И.Шиллера</w:t>
            </w:r>
            <w:r w:rsidRPr="00A278E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84C15" w:rsidRPr="00ED4558" w:rsidRDefault="00A278E8" w:rsidP="00984C1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Ноябрь</w:t>
            </w:r>
          </w:p>
          <w:p w:rsidR="00984C15" w:rsidRPr="00ED4558" w:rsidRDefault="00984C15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A278E8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Б</w:t>
            </w:r>
            <w:r w:rsidR="00984C15"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иблиотекарь </w:t>
            </w:r>
          </w:p>
          <w:p w:rsidR="00984C15" w:rsidRPr="00ED4558" w:rsidRDefault="00984C15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Воспитатели</w:t>
            </w:r>
          </w:p>
          <w:p w:rsidR="00984C15" w:rsidRPr="00ED4558" w:rsidRDefault="00984C15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Классные руководители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84C15" w:rsidRPr="00ED4558" w:rsidTr="00984C15">
        <w:trPr>
          <w:gridAfter w:val="1"/>
          <w:wAfter w:w="3340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557F5" w:rsidRPr="00D557F5" w:rsidRDefault="00A278E8" w:rsidP="00984C15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A278E8">
              <w:rPr>
                <w:rFonts w:ascii="Times New Roman" w:hAnsi="Times New Roman"/>
                <w:sz w:val="24"/>
                <w:szCs w:val="24"/>
              </w:rPr>
              <w:lastRenderedPageBreak/>
              <w:t>Беседа с элементами викторины «</w:t>
            </w:r>
            <w:r w:rsidRPr="00A278E8">
              <w:rPr>
                <w:rFonts w:ascii="Times New Roman" w:hAnsi="Times New Roman"/>
                <w:b/>
                <w:sz w:val="24"/>
                <w:szCs w:val="24"/>
              </w:rPr>
              <w:t>В мире прекрасного» (</w:t>
            </w:r>
            <w:r w:rsidRPr="00A278E8">
              <w:rPr>
                <w:rFonts w:ascii="Times New Roman" w:hAnsi="Times New Roman"/>
                <w:sz w:val="24"/>
                <w:szCs w:val="24"/>
              </w:rPr>
              <w:t xml:space="preserve">90 лет со дня рождения </w:t>
            </w:r>
            <w:r w:rsidRPr="00A278E8">
              <w:rPr>
                <w:rFonts w:ascii="Times New Roman" w:hAnsi="Times New Roman"/>
                <w:b/>
                <w:sz w:val="24"/>
                <w:szCs w:val="24"/>
              </w:rPr>
              <w:t xml:space="preserve">А. Пахмутовой; </w:t>
            </w:r>
            <w:r w:rsidRPr="00A278E8">
              <w:rPr>
                <w:rFonts w:ascii="Times New Roman" w:hAnsi="Times New Roman"/>
                <w:sz w:val="24"/>
                <w:szCs w:val="24"/>
              </w:rPr>
              <w:t xml:space="preserve">150 лет со дня рождения </w:t>
            </w:r>
            <w:r w:rsidRPr="00A278E8">
              <w:rPr>
                <w:rFonts w:ascii="Times New Roman" w:hAnsi="Times New Roman"/>
                <w:b/>
                <w:sz w:val="24"/>
                <w:szCs w:val="24"/>
              </w:rPr>
              <w:t>К. Сомова</w:t>
            </w:r>
            <w:r w:rsidRPr="00A278E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84C15" w:rsidRPr="00ED4558" w:rsidRDefault="00A278E8" w:rsidP="00984C1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8-</w:t>
            </w:r>
            <w:r w:rsidR="00984C15"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4C15" w:rsidRPr="00ED4558" w:rsidRDefault="00984C15" w:rsidP="00984C1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Ноябрь</w:t>
            </w:r>
          </w:p>
          <w:p w:rsidR="00984C15" w:rsidRPr="00ED4558" w:rsidRDefault="00984C15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A278E8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</w:t>
            </w:r>
            <w:r w:rsidR="00984C15"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иблиотекарь </w:t>
            </w:r>
          </w:p>
          <w:p w:rsidR="00984C15" w:rsidRPr="00ED4558" w:rsidRDefault="00984C15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984C15" w:rsidRPr="00ED4558" w:rsidRDefault="00984C15" w:rsidP="00984C1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84C15" w:rsidRPr="00ED4558" w:rsidTr="00984C15">
        <w:trPr>
          <w:gridAfter w:val="1"/>
          <w:wAfter w:w="3340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84C15" w:rsidRPr="00ED4558" w:rsidRDefault="00984C15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ar-SA"/>
              </w:rPr>
              <w:t>Мероприятия в рамках Международного дня толерантности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84C15" w:rsidRPr="00ED4558" w:rsidRDefault="00984C15" w:rsidP="00984C15">
            <w:pPr>
              <w:tabs>
                <w:tab w:val="left" w:pos="7068"/>
              </w:tabs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A278E8" w:rsidP="00A278E8">
            <w:pPr>
              <w:tabs>
                <w:tab w:val="left" w:pos="7068"/>
              </w:tabs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Заместитель директора по ВР</w:t>
            </w:r>
          </w:p>
          <w:p w:rsidR="00984C15" w:rsidRPr="00ED4558" w:rsidRDefault="00984C15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Педагог-психолог</w:t>
            </w:r>
          </w:p>
          <w:p w:rsidR="00984C15" w:rsidRPr="00ED4558" w:rsidRDefault="00984C15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84C15" w:rsidRPr="00ED4558" w:rsidTr="00984C15">
        <w:trPr>
          <w:gridAfter w:val="1"/>
          <w:wAfter w:w="3340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84C15" w:rsidRPr="00ED4558" w:rsidRDefault="00984C15" w:rsidP="00984C15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Мероприятия в рамках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Международно</w:t>
            </w:r>
            <w:r w:rsidR="00D557F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го дня толерантности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84C15" w:rsidRPr="00ED4558" w:rsidRDefault="00984C15" w:rsidP="00984C1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4C15" w:rsidRPr="00ED4558" w:rsidRDefault="00984C15" w:rsidP="00984C1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16</w:t>
            </w:r>
          </w:p>
          <w:p w:rsidR="00984C15" w:rsidRPr="00ED4558" w:rsidRDefault="00984C15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Зам. директора по ВР, </w:t>
            </w:r>
          </w:p>
          <w:p w:rsidR="00984C15" w:rsidRPr="00ED4558" w:rsidRDefault="00984C15" w:rsidP="00984C1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соц. педагог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84C15" w:rsidRPr="00ED4558" w:rsidTr="00984C15">
        <w:trPr>
          <w:gridAfter w:val="1"/>
          <w:wAfter w:w="3340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84C15" w:rsidRPr="00ED4558" w:rsidRDefault="00984C15" w:rsidP="00984C15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Мероприятия в рамках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Всемирной недели предпринимательства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84C15" w:rsidRPr="00ED4558" w:rsidRDefault="00984C15" w:rsidP="00984C1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14-20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Заместитель директора по ВР</w:t>
            </w:r>
          </w:p>
          <w:p w:rsidR="00984C15" w:rsidRPr="00ED4558" w:rsidRDefault="00984C15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 руководители</w:t>
            </w:r>
          </w:p>
          <w:p w:rsidR="00984C15" w:rsidRPr="00ED4558" w:rsidRDefault="00984C15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84C15" w:rsidRPr="00ED4558" w:rsidTr="00984C15">
        <w:trPr>
          <w:gridAfter w:val="1"/>
          <w:wAfter w:w="3340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84C15" w:rsidRPr="00ED4558" w:rsidRDefault="00984C15" w:rsidP="00984C1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часы, уроки мужества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«Мы будем вечно прославлять ту женщину, чье имя - мать»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«Не померкнет в веках слава русской матери»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рамках мероприятий Общероссийской патриотической акции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«Сердце солдатской матери»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C15" w:rsidRPr="00ED4558" w:rsidRDefault="00984C15" w:rsidP="00984C1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  <w:p w:rsidR="00984C15" w:rsidRPr="00ED4558" w:rsidRDefault="00984C15" w:rsidP="00984C1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26</w:t>
            </w:r>
          </w:p>
          <w:p w:rsidR="00984C15" w:rsidRPr="00ED4558" w:rsidRDefault="00984C15" w:rsidP="00984C1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Кл.руководители</w:t>
            </w:r>
          </w:p>
          <w:p w:rsidR="00984C15" w:rsidRPr="00ED4558" w:rsidRDefault="00984C15" w:rsidP="00984C1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984C15" w:rsidRPr="00ED4558" w:rsidRDefault="00984C15" w:rsidP="00984C1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84C15" w:rsidRPr="00ED4558" w:rsidTr="00FC1650">
        <w:trPr>
          <w:gridAfter w:val="1"/>
          <w:wAfter w:w="3340" w:type="dxa"/>
          <w:trHeight w:val="672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84C15" w:rsidRPr="00FC1650" w:rsidRDefault="00984C1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C165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Концертная программа, посвященная </w:t>
            </w:r>
            <w:r w:rsidRPr="00FC1650">
              <w:rPr>
                <w:rFonts w:ascii="Times New Roman" w:eastAsia="Calibri" w:hAnsi="Times New Roman" w:cs="Times New Roman"/>
                <w:sz w:val="24"/>
                <w:szCs w:val="24"/>
              </w:rPr>
              <w:t>Дню Матери</w:t>
            </w:r>
            <w:r w:rsidR="00D557F5" w:rsidRPr="00FC165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в России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C15" w:rsidRPr="00ED4558" w:rsidRDefault="00FC1650" w:rsidP="00FC165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4C15" w:rsidRPr="00ED4558" w:rsidRDefault="00984C15" w:rsidP="00984C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26</w:t>
            </w:r>
          </w:p>
          <w:p w:rsidR="00984C15" w:rsidRPr="00ED4558" w:rsidRDefault="00984C15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 руководители</w:t>
            </w:r>
          </w:p>
          <w:p w:rsidR="00984C15" w:rsidRPr="00ED4558" w:rsidRDefault="00984C15" w:rsidP="00984C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84C15" w:rsidRPr="00ED4558" w:rsidTr="00984C15">
        <w:trPr>
          <w:gridAfter w:val="1"/>
          <w:wAfter w:w="3340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84C15" w:rsidRPr="00FC1650" w:rsidRDefault="00984C15" w:rsidP="00984C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C165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Конкурс «Школа – территория без наркотиков»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84C15" w:rsidRPr="00ED4558" w:rsidRDefault="00984C15" w:rsidP="00984C15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D557F5" w:rsidP="00D557F5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 течение месяца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Кл.руководители</w:t>
            </w:r>
          </w:p>
          <w:p w:rsidR="00984C15" w:rsidRPr="00ED4558" w:rsidRDefault="00984C15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C1650" w:rsidRPr="00ED4558" w:rsidTr="00984C15">
        <w:trPr>
          <w:gridAfter w:val="1"/>
          <w:wAfter w:w="3340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C1650" w:rsidRPr="00FC1650" w:rsidRDefault="00FC1650" w:rsidP="00FC165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1650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Республиканская метапредметная олимпиада «Служу Отчизне! Служу народу!» по предметам математика, русский язык, обществознание, физика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C1650" w:rsidRPr="00ED4558" w:rsidRDefault="00FC1650" w:rsidP="00984C15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7-11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650" w:rsidRDefault="00FC1650" w:rsidP="00D557F5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650" w:rsidRPr="00ED4558" w:rsidRDefault="00FC1650" w:rsidP="00FC165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Кл.руководители</w:t>
            </w:r>
          </w:p>
          <w:p w:rsidR="00FC1650" w:rsidRDefault="00FC1650" w:rsidP="00FC165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FC1650" w:rsidRPr="00ED4558" w:rsidRDefault="00FC1650" w:rsidP="00FC1650">
            <w:pPr>
              <w:suppressAutoHyphens/>
              <w:snapToGrid w:val="0"/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Учителя-предметники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650" w:rsidRPr="00ED4558" w:rsidRDefault="00FC1650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C1650" w:rsidRPr="00ED4558" w:rsidTr="00984C15">
        <w:trPr>
          <w:gridAfter w:val="1"/>
          <w:wAfter w:w="3340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C1650" w:rsidRPr="00FC1650" w:rsidRDefault="00FC1650" w:rsidP="00FC165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16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Республиканский конкурс проектов «Истории славные страницы. Школы Героев»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C1650" w:rsidRDefault="00FC1650" w:rsidP="00984C15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650" w:rsidRDefault="00FC1650" w:rsidP="00D557F5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650" w:rsidRPr="00ED4558" w:rsidRDefault="00FC1650" w:rsidP="00FC165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Кл.руководители</w:t>
            </w:r>
          </w:p>
          <w:p w:rsidR="00FC1650" w:rsidRPr="00ED4558" w:rsidRDefault="00FC1650" w:rsidP="00FC165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650" w:rsidRPr="00ED4558" w:rsidRDefault="00FC1650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84C15" w:rsidRPr="00ED4558" w:rsidTr="00E96E6F">
        <w:trPr>
          <w:gridAfter w:val="1"/>
          <w:wAfter w:w="3340" w:type="dxa"/>
        </w:trPr>
        <w:tc>
          <w:tcPr>
            <w:tcW w:w="147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650" w:rsidRDefault="00FC1650"/>
          <w:tbl>
            <w:tblPr>
              <w:tblW w:w="15390" w:type="dxa"/>
              <w:tblLayout w:type="fixed"/>
              <w:tblLook w:val="04A0"/>
            </w:tblPr>
            <w:tblGrid>
              <w:gridCol w:w="15390"/>
            </w:tblGrid>
            <w:tr w:rsidR="00984C15" w:rsidRPr="00A54552" w:rsidTr="00FC1650">
              <w:tc>
                <w:tcPr>
                  <w:tcW w:w="15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984C15" w:rsidRPr="00A278E8" w:rsidRDefault="00984C15" w:rsidP="00984C15">
                  <w:pPr>
                    <w:suppressAutoHyphens/>
                    <w:jc w:val="center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 w:rsidRPr="00A278E8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eastAsia="ar-SA"/>
                    </w:rPr>
                    <w:t>II. Мероприятия, проводимые во взводах.</w:t>
                  </w:r>
                </w:p>
              </w:tc>
            </w:tr>
          </w:tbl>
          <w:p w:rsidR="00984C15" w:rsidRPr="00ED4558" w:rsidRDefault="00984C15" w:rsidP="00984C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84C15" w:rsidRPr="00ED4558" w:rsidTr="00984C15">
        <w:trPr>
          <w:trHeight w:val="1005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84C15" w:rsidRPr="00ED4558" w:rsidRDefault="00984C15" w:rsidP="00984C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Беседы о правилах и нормах поведения в школе, пропаганде ЗОЖ и профилактике вредных привычек «О задачах кадет по повышению успеваемости»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84C15" w:rsidRPr="00ED4558" w:rsidRDefault="00984C15" w:rsidP="00984C15">
            <w:pPr>
              <w:suppressAutoHyphens/>
              <w:ind w:left="82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84C15" w:rsidRPr="00ED4558" w:rsidRDefault="00984C1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 течение месяца</w:t>
            </w:r>
          </w:p>
        </w:tc>
        <w:tc>
          <w:tcPr>
            <w:tcW w:w="2977" w:type="dxa"/>
            <w:tcBorders>
              <w:bottom w:val="single" w:sz="4" w:space="0" w:color="auto"/>
              <w:right w:val="single" w:sz="4" w:space="0" w:color="auto"/>
            </w:tcBorders>
          </w:tcPr>
          <w:p w:rsidR="00984C15" w:rsidRPr="00ED4558" w:rsidRDefault="00984C15" w:rsidP="00984C15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52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84C15" w:rsidRDefault="00984C15" w:rsidP="00D557F5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  <w:p w:rsidR="00984C15" w:rsidRDefault="00984C15" w:rsidP="00D557F5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информирования,</w:t>
            </w:r>
          </w:p>
          <w:p w:rsidR="00984C15" w:rsidRDefault="00984C15" w:rsidP="00D557F5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в журнале</w:t>
            </w:r>
          </w:p>
          <w:p w:rsidR="00984C15" w:rsidRDefault="00984C15" w:rsidP="00D557F5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регистрации</w:t>
            </w:r>
          </w:p>
          <w:p w:rsidR="00984C15" w:rsidRDefault="00984C15" w:rsidP="00D557F5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</w:p>
          <w:p w:rsidR="00984C15" w:rsidRDefault="00984C15" w:rsidP="00D557F5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  <w:p w:rsidR="00984C15" w:rsidRPr="00ED4558" w:rsidRDefault="00984C15" w:rsidP="00984C15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40" w:type="dxa"/>
            <w:vMerge w:val="restart"/>
            <w:tcBorders>
              <w:left w:val="single" w:sz="4" w:space="0" w:color="auto"/>
            </w:tcBorders>
          </w:tcPr>
          <w:p w:rsidR="00984C15" w:rsidRPr="00ED4558" w:rsidRDefault="00984C15" w:rsidP="00984C15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84C15" w:rsidRPr="00ED4558" w:rsidTr="00D557F5">
        <w:trPr>
          <w:trHeight w:val="900"/>
        </w:trPr>
        <w:tc>
          <w:tcPr>
            <w:tcW w:w="6125" w:type="dxa"/>
            <w:tcBorders>
              <w:left w:val="single" w:sz="4" w:space="0" w:color="000000"/>
              <w:bottom w:val="single" w:sz="4" w:space="0" w:color="auto"/>
              <w:right w:val="nil"/>
            </w:tcBorders>
          </w:tcPr>
          <w:p w:rsidR="00984C15" w:rsidRPr="00ED4558" w:rsidRDefault="00984C15" w:rsidP="00984C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ar-SA"/>
              </w:rPr>
              <w:t xml:space="preserve">Урок мужества, посвященный памятной дате - </w:t>
            </w:r>
            <w:r w:rsidRPr="00ED455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ar-SA"/>
              </w:rPr>
              <w:t>40</w:t>
            </w:r>
            <w:r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ar-SA"/>
              </w:rPr>
              <w:t>7</w:t>
            </w:r>
            <w:r w:rsidRPr="00ED455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ar-SA"/>
              </w:rPr>
              <w:t xml:space="preserve"> лет со дня освобождения Москвы </w:t>
            </w:r>
            <w:r w:rsidRPr="00ED455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ar-SA"/>
              </w:rPr>
              <w:t>силами народного ополчения под руководством Кузьмы Минина и Дмитрия Пожарского от польских интервентов (1612 год)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auto"/>
              <w:right w:val="nil"/>
            </w:tcBorders>
          </w:tcPr>
          <w:p w:rsidR="00984C15" w:rsidRDefault="00984C15" w:rsidP="00984C15">
            <w:pPr>
              <w:suppressAutoHyphens/>
              <w:ind w:left="82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84C15" w:rsidRPr="00ED4558" w:rsidRDefault="00984C1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04.11</w:t>
            </w:r>
          </w:p>
        </w:tc>
        <w:tc>
          <w:tcPr>
            <w:tcW w:w="2977" w:type="dxa"/>
            <w:tcBorders>
              <w:bottom w:val="single" w:sz="4" w:space="0" w:color="auto"/>
              <w:right w:val="single" w:sz="4" w:space="0" w:color="auto"/>
            </w:tcBorders>
          </w:tcPr>
          <w:p w:rsidR="00984C15" w:rsidRPr="00ED4558" w:rsidRDefault="00984C1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руководители,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:rsidR="00984C15" w:rsidRPr="00ED4558" w:rsidRDefault="00984C15" w:rsidP="00984C15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C15" w:rsidRDefault="00984C15" w:rsidP="00984C15">
            <w:pPr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0" w:type="dxa"/>
            <w:vMerge/>
            <w:tcBorders>
              <w:left w:val="single" w:sz="4" w:space="0" w:color="auto"/>
            </w:tcBorders>
          </w:tcPr>
          <w:p w:rsidR="00984C15" w:rsidRPr="00ED4558" w:rsidRDefault="00984C15" w:rsidP="00984C15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557F5" w:rsidRPr="00ED4558" w:rsidTr="00D557F5">
        <w:trPr>
          <w:gridAfter w:val="1"/>
          <w:wAfter w:w="3340" w:type="dxa"/>
          <w:trHeight w:val="885"/>
        </w:trPr>
        <w:tc>
          <w:tcPr>
            <w:tcW w:w="61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557F5" w:rsidRDefault="00D557F5" w:rsidP="00984C1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Военно-профессиональный праздник «День</w:t>
            </w:r>
          </w:p>
          <w:p w:rsidR="00D557F5" w:rsidRPr="00ED4558" w:rsidRDefault="00D557F5" w:rsidP="00984C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военного разведчика»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(Информирование)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557F5" w:rsidRDefault="00D557F5" w:rsidP="00984C15">
            <w:pPr>
              <w:suppressAutoHyphens/>
              <w:ind w:left="82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7F5" w:rsidRPr="00ED4558" w:rsidRDefault="00D557F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05.11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F5" w:rsidRPr="00ED4558" w:rsidRDefault="00D557F5" w:rsidP="00984C15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руководители,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5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1650" w:rsidRDefault="00FC1650" w:rsidP="00FC165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  <w:p w:rsidR="00FC1650" w:rsidRDefault="00FC1650" w:rsidP="00FC165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информирования,</w:t>
            </w:r>
          </w:p>
          <w:p w:rsidR="00FC1650" w:rsidRDefault="00FC1650" w:rsidP="00FC165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в журнале</w:t>
            </w:r>
          </w:p>
          <w:p w:rsidR="00FC1650" w:rsidRDefault="00FC1650" w:rsidP="00FC165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регистрации</w:t>
            </w:r>
          </w:p>
          <w:p w:rsidR="00FC1650" w:rsidRDefault="00FC1650" w:rsidP="00FC165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</w:p>
          <w:p w:rsidR="00FC1650" w:rsidRDefault="00FC1650" w:rsidP="00FC165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  <w:p w:rsidR="00D557F5" w:rsidRDefault="00D557F5" w:rsidP="00984C15">
            <w:pPr>
              <w:suppressAutoHyphens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7F5" w:rsidRPr="00ED4558" w:rsidTr="00984C15">
        <w:trPr>
          <w:gridAfter w:val="1"/>
          <w:wAfter w:w="3340" w:type="dxa"/>
          <w:trHeight w:val="795"/>
        </w:trPr>
        <w:tc>
          <w:tcPr>
            <w:tcW w:w="61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557F5" w:rsidRDefault="00D557F5" w:rsidP="00984C1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Воспитательные мероприятия ко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Дню</w:t>
            </w:r>
          </w:p>
          <w:p w:rsidR="00D557F5" w:rsidRDefault="00D557F5" w:rsidP="00984C1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воинской славы России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День проведения военного</w:t>
            </w:r>
          </w:p>
          <w:p w:rsidR="00D557F5" w:rsidRDefault="00D557F5" w:rsidP="00984C1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парада на Красной площади в городе Москве в </w:t>
            </w:r>
          </w:p>
          <w:p w:rsidR="00D557F5" w:rsidRDefault="00D557F5" w:rsidP="00984C1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ознаменование двадцать четвертой годовщины </w:t>
            </w:r>
          </w:p>
          <w:p w:rsidR="00D557F5" w:rsidRDefault="00D557F5" w:rsidP="00984C1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Великой Октябрьской социалистической революции</w:t>
            </w:r>
          </w:p>
          <w:p w:rsidR="00D557F5" w:rsidRPr="00D557F5" w:rsidRDefault="00D557F5" w:rsidP="00D557F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(1941 год)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557F5" w:rsidRDefault="00D557F5" w:rsidP="00984C15">
            <w:pPr>
              <w:suppressAutoHyphens/>
              <w:ind w:left="82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7F5" w:rsidRPr="00ED4558" w:rsidRDefault="00D557F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07.11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F5" w:rsidRPr="00ED4558" w:rsidRDefault="00D557F5" w:rsidP="00984C15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руководители,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52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557F5" w:rsidRDefault="00D557F5" w:rsidP="00984C15">
            <w:pPr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C15" w:rsidRPr="00ED4558" w:rsidTr="00984C15">
        <w:trPr>
          <w:gridAfter w:val="1"/>
          <w:wAfter w:w="3340" w:type="dxa"/>
          <w:trHeight w:val="240"/>
        </w:trPr>
        <w:tc>
          <w:tcPr>
            <w:tcW w:w="61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984C15" w:rsidRDefault="00984C15" w:rsidP="00984C1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 Международный день против фашизма, расизма</w:t>
            </w:r>
          </w:p>
          <w:p w:rsidR="00984C15" w:rsidRPr="00D557F5" w:rsidRDefault="00984C15" w:rsidP="00984C1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антисемитизма (Информирование)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984C15" w:rsidRDefault="00984C15" w:rsidP="00984C15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84C15" w:rsidRDefault="00984C1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09.11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84C15" w:rsidRDefault="00984C1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руководители,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52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84C15" w:rsidRPr="00ED4558" w:rsidRDefault="00984C1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557F5" w:rsidRPr="00ED4558" w:rsidTr="00FC1650">
        <w:trPr>
          <w:gridAfter w:val="1"/>
          <w:wAfter w:w="3340" w:type="dxa"/>
          <w:trHeight w:val="232"/>
        </w:trPr>
        <w:tc>
          <w:tcPr>
            <w:tcW w:w="61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557F5" w:rsidRDefault="00D557F5" w:rsidP="00984C1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На страже законности и правопорядка»</w:t>
            </w:r>
          </w:p>
          <w:p w:rsidR="00D557F5" w:rsidRDefault="00D557F5" w:rsidP="00984C1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сотрудника органов внутренних дел Российской</w:t>
            </w:r>
          </w:p>
          <w:p w:rsidR="00D557F5" w:rsidRPr="009C3BDA" w:rsidRDefault="00D557F5" w:rsidP="00984C1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Федерации (Поздравление социальных партнеров)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557F5" w:rsidRDefault="00D557F5" w:rsidP="00984C15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7F5" w:rsidRDefault="00D557F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7F5" w:rsidRDefault="00D557F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руководители,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52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7F5" w:rsidRPr="00ED4558" w:rsidRDefault="00D557F5" w:rsidP="00984C15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557F5" w:rsidRPr="00ED4558" w:rsidTr="00FC1650">
        <w:trPr>
          <w:gridAfter w:val="1"/>
          <w:wAfter w:w="3340" w:type="dxa"/>
          <w:trHeight w:val="1005"/>
        </w:trPr>
        <w:tc>
          <w:tcPr>
            <w:tcW w:w="61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557F5" w:rsidRDefault="00D557F5" w:rsidP="00984C1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9C3BDA">
              <w:rPr>
                <w:rFonts w:ascii="Times New Roman" w:hAnsi="Times New Roman" w:cs="Times New Roman"/>
                <w:b/>
                <w:sz w:val="24"/>
                <w:szCs w:val="24"/>
              </w:rPr>
              <w:t>Вое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нно-профессиональный праздник «День войск</w:t>
            </w:r>
          </w:p>
          <w:p w:rsidR="00D557F5" w:rsidRDefault="00D557F5" w:rsidP="00984C1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радиационной, химической и биологической</w:t>
            </w:r>
          </w:p>
          <w:p w:rsidR="00D557F5" w:rsidRPr="00D557F5" w:rsidRDefault="00D557F5" w:rsidP="00D557F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защиты Российской Федерации»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557F5" w:rsidRDefault="00D557F5" w:rsidP="00984C15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7F5" w:rsidRDefault="00D557F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7F5" w:rsidRDefault="00D557F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руководители,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52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7F5" w:rsidRPr="00ED4558" w:rsidRDefault="00D557F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C1650" w:rsidRPr="00ED4558" w:rsidTr="00FC1650">
        <w:trPr>
          <w:gridAfter w:val="1"/>
          <w:wAfter w:w="3340" w:type="dxa"/>
          <w:trHeight w:val="309"/>
        </w:trPr>
        <w:tc>
          <w:tcPr>
            <w:tcW w:w="61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FC1650" w:rsidRDefault="00FC1650" w:rsidP="00D557F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FC1650" w:rsidRDefault="00FC1650" w:rsidP="00984C15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C1650" w:rsidRDefault="00FC1650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C1650" w:rsidRDefault="00FC1650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FC1650" w:rsidRDefault="00FC1650" w:rsidP="00FC165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  <w:p w:rsidR="00FC1650" w:rsidRDefault="00FC1650" w:rsidP="00FC165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информирования,</w:t>
            </w:r>
          </w:p>
          <w:p w:rsidR="00FC1650" w:rsidRDefault="00FC1650" w:rsidP="00FC165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в журнале</w:t>
            </w:r>
          </w:p>
          <w:p w:rsidR="00FC1650" w:rsidRDefault="00FC1650" w:rsidP="00FC165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регистрации</w:t>
            </w:r>
          </w:p>
          <w:p w:rsidR="00FC1650" w:rsidRDefault="00FC1650" w:rsidP="00FC165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</w:p>
          <w:p w:rsidR="00FC1650" w:rsidRDefault="00FC1650" w:rsidP="00FC165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  <w:p w:rsidR="00FC1650" w:rsidRPr="00ED4558" w:rsidRDefault="00FC1650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557F5" w:rsidRPr="00ED4558" w:rsidTr="00D557F5">
        <w:trPr>
          <w:gridAfter w:val="1"/>
          <w:wAfter w:w="3340" w:type="dxa"/>
          <w:trHeight w:val="659"/>
        </w:trPr>
        <w:tc>
          <w:tcPr>
            <w:tcW w:w="61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557F5" w:rsidRDefault="00D557F5" w:rsidP="00984C15">
            <w:pPr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день призывника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557F5" w:rsidRDefault="00D557F5" w:rsidP="00984C15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10,11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7F5" w:rsidRDefault="00D557F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7F5" w:rsidRDefault="00D557F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руководители,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52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557F5" w:rsidRPr="00ED4558" w:rsidRDefault="00D557F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557F5" w:rsidRPr="00ED4558" w:rsidTr="00984C15">
        <w:trPr>
          <w:gridAfter w:val="1"/>
          <w:wAfter w:w="3340" w:type="dxa"/>
          <w:trHeight w:val="232"/>
        </w:trPr>
        <w:tc>
          <w:tcPr>
            <w:tcW w:w="61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557F5" w:rsidRDefault="00D557F5" w:rsidP="00984C1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Акция, посвященная Международному дню</w:t>
            </w:r>
          </w:p>
          <w:p w:rsidR="00D557F5" w:rsidRPr="00D557F5" w:rsidRDefault="00D557F5" w:rsidP="00D557F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толерантности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557F5" w:rsidRDefault="00D557F5" w:rsidP="00984C15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7F5" w:rsidRDefault="00D557F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7F5" w:rsidRDefault="00D557F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руководители,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52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557F5" w:rsidRPr="00ED4558" w:rsidRDefault="00D557F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557F5" w:rsidRPr="00ED4558" w:rsidTr="00984C15">
        <w:trPr>
          <w:gridAfter w:val="1"/>
          <w:wAfter w:w="3340" w:type="dxa"/>
          <w:trHeight w:val="247"/>
        </w:trPr>
        <w:tc>
          <w:tcPr>
            <w:tcW w:w="61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557F5" w:rsidRDefault="00D557F5" w:rsidP="00984C1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 Подвиг героев-панфиловцев в</w:t>
            </w:r>
          </w:p>
          <w:p w:rsidR="00D557F5" w:rsidRPr="00D557F5" w:rsidRDefault="00D557F5" w:rsidP="00D557F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годы Великой Отечественной войны (Беседа)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557F5" w:rsidRDefault="00D557F5" w:rsidP="00984C15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7F5" w:rsidRDefault="00D557F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7F5" w:rsidRDefault="00D557F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руководители,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52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557F5" w:rsidRPr="00ED4558" w:rsidRDefault="00D557F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557F5" w:rsidRPr="00ED4558" w:rsidTr="00D557F5">
        <w:trPr>
          <w:gridAfter w:val="1"/>
          <w:wAfter w:w="3340" w:type="dxa"/>
          <w:trHeight w:val="1152"/>
        </w:trPr>
        <w:tc>
          <w:tcPr>
            <w:tcW w:w="61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557F5" w:rsidRDefault="00D557F5" w:rsidP="00984C1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 Начало Сталинградской операции в годы</w:t>
            </w:r>
          </w:p>
          <w:p w:rsidR="00D557F5" w:rsidRPr="00D557F5" w:rsidRDefault="00D557F5" w:rsidP="00D557F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Великой Отечественной войны (Информирование)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557F5" w:rsidRDefault="00D557F5" w:rsidP="00984C15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7F5" w:rsidRDefault="00D557F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19.11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7F5" w:rsidRDefault="00D557F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руководители,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52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7F5" w:rsidRPr="00ED4558" w:rsidRDefault="00D557F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557F5" w:rsidRPr="00ED4558" w:rsidTr="00D557F5">
        <w:trPr>
          <w:gridAfter w:val="1"/>
          <w:wAfter w:w="3340" w:type="dxa"/>
          <w:trHeight w:val="217"/>
        </w:trPr>
        <w:tc>
          <w:tcPr>
            <w:tcW w:w="61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557F5" w:rsidRDefault="00D557F5" w:rsidP="00984C15">
            <w:pPr>
              <w:suppressAutoHyphens/>
              <w:ind w:left="33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-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День артиллерии и ракетных войск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»; г.-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начало контрнаступления советских войск под   Сталинградом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 –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1942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г. (Информирование)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557F5" w:rsidRDefault="00D557F5" w:rsidP="00984C15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7F5" w:rsidRDefault="00D557F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19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7F5" w:rsidRDefault="00D557F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руководители,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52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D557F5" w:rsidRPr="00ED4558" w:rsidRDefault="00D557F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557F5" w:rsidRPr="00ED4558" w:rsidTr="00D557F5">
        <w:trPr>
          <w:gridAfter w:val="1"/>
          <w:wAfter w:w="3340" w:type="dxa"/>
          <w:trHeight w:val="666"/>
        </w:trPr>
        <w:tc>
          <w:tcPr>
            <w:tcW w:w="61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557F5" w:rsidRDefault="00D557F5" w:rsidP="00984C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-День рождения полководца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А.В.Суворова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(1730г.)</w:t>
            </w:r>
          </w:p>
          <w:p w:rsidR="00D557F5" w:rsidRDefault="00D557F5" w:rsidP="00D557F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(Беседа)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557F5" w:rsidRDefault="00D557F5" w:rsidP="00984C15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7F5" w:rsidRDefault="00D557F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7F5" w:rsidRDefault="00D557F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руководители,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52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557F5" w:rsidRPr="00ED4558" w:rsidRDefault="00D557F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84C15" w:rsidRPr="00ED4558" w:rsidTr="00D557F5">
        <w:trPr>
          <w:gridAfter w:val="1"/>
          <w:wAfter w:w="3340" w:type="dxa"/>
          <w:trHeight w:val="678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84C15" w:rsidRPr="00ED4558" w:rsidRDefault="00984C15" w:rsidP="00984C15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ar-SA"/>
              </w:rPr>
              <w:t>Лекции для учащихся о гигиене, о сохранности личного имущества и имущества корпуса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84C15" w:rsidRPr="00ED4558" w:rsidRDefault="00984C15" w:rsidP="00984C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4C15" w:rsidRPr="00ED4558" w:rsidRDefault="00984C15" w:rsidP="00984C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IV неделя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медицинская сестра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84C15" w:rsidRPr="00ED4558" w:rsidTr="00984C15">
        <w:trPr>
          <w:gridAfter w:val="1"/>
          <w:wAfter w:w="3340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84C15" w:rsidRPr="00ED4558" w:rsidRDefault="00984C15" w:rsidP="00984C15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ar-SA"/>
              </w:rPr>
              <w:t>Цикл бесед по истории  кадетства.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84C15" w:rsidRPr="00ED4558" w:rsidRDefault="00984C15" w:rsidP="00984C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4C15" w:rsidRPr="00ED4558" w:rsidRDefault="00984C15" w:rsidP="00984C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средам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84C15" w:rsidRPr="00ED4558" w:rsidTr="00984C15">
        <w:trPr>
          <w:gridAfter w:val="1"/>
          <w:wAfter w:w="3340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84C15" w:rsidRPr="00ED4558" w:rsidRDefault="00984C15" w:rsidP="00984C15">
            <w:pPr>
              <w:widowControl w:val="0"/>
              <w:tabs>
                <w:tab w:val="left" w:pos="1398"/>
              </w:tabs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ED455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Инструктаж по ТБ </w:t>
            </w:r>
            <w:r w:rsidRPr="00ED455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«Правила поведения зимой на водоемах и при гололеде».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C15" w:rsidRPr="00ED4558" w:rsidRDefault="00984C15" w:rsidP="00984C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IV неделя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D557F5" w:rsidP="00984C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84C15" w:rsidRPr="00ED4558" w:rsidTr="00984C15">
        <w:trPr>
          <w:gridAfter w:val="1"/>
          <w:wAfter w:w="3340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84C15" w:rsidRPr="00ED4558" w:rsidRDefault="00984C15" w:rsidP="00D557F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Подведение итогов успеваемости, дисциплины, внутреннего порядка:</w:t>
            </w:r>
          </w:p>
          <w:p w:rsidR="00984C15" w:rsidRPr="00ED4558" w:rsidRDefault="00984C15" w:rsidP="00D557F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за неделю; за месяц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C15" w:rsidRPr="00ED4558" w:rsidRDefault="00984C1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D557F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пятницам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руководители,</w:t>
            </w:r>
          </w:p>
          <w:p w:rsidR="00984C15" w:rsidRPr="00ED4558" w:rsidRDefault="00984C1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84C15" w:rsidRPr="00ED4558" w:rsidTr="00984C15">
        <w:trPr>
          <w:gridAfter w:val="1"/>
          <w:wAfter w:w="3340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84C15" w:rsidRPr="00ED4558" w:rsidRDefault="00984C15" w:rsidP="00984C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Встречи, беседы с родителями(тел.звонки)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C15" w:rsidRPr="00ED4558" w:rsidRDefault="00984C15" w:rsidP="00984C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субботам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84C15" w:rsidRPr="00ED4558" w:rsidTr="00D557F5">
        <w:trPr>
          <w:gridAfter w:val="1"/>
          <w:wAfter w:w="3340" w:type="dxa"/>
          <w:trHeight w:val="576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84C15" w:rsidRPr="00ED4558" w:rsidRDefault="00984C15" w:rsidP="00984C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Выпуск стенных газет роты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4C15" w:rsidRPr="00ED4558" w:rsidRDefault="00984C15" w:rsidP="00984C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D557F5" w:rsidP="00D557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не менее 1 раза в </w:t>
            </w:r>
            <w:r w:rsidR="00984C15"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месяц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84C15" w:rsidRPr="00ED4558" w:rsidTr="00984C15">
        <w:trPr>
          <w:gridAfter w:val="1"/>
          <w:wAfter w:w="3340" w:type="dxa"/>
        </w:trPr>
        <w:tc>
          <w:tcPr>
            <w:tcW w:w="6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84C15" w:rsidRPr="00ED4558" w:rsidRDefault="00984C1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Трудовой десант на закрепленной территории.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84C15" w:rsidRPr="00ED4558" w:rsidRDefault="00984C15" w:rsidP="00984C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4C15" w:rsidRPr="00ED4558" w:rsidRDefault="00984C1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графику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C15" w:rsidRPr="00ED4558" w:rsidRDefault="00984C15" w:rsidP="00984C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747DF5" w:rsidRPr="00D557F5" w:rsidRDefault="003C1393" w:rsidP="003C1393">
      <w:pPr>
        <w:suppressAutoHyphens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557F5">
        <w:rPr>
          <w:rFonts w:ascii="Times New Roman" w:eastAsia="Calibri" w:hAnsi="Times New Roman" w:cs="Times New Roman"/>
          <w:b/>
          <w:sz w:val="24"/>
          <w:szCs w:val="24"/>
          <w:lang w:val="en-US"/>
        </w:rPr>
        <w:t>III</w:t>
      </w:r>
      <w:r w:rsidRPr="00D557F5">
        <w:rPr>
          <w:rFonts w:ascii="Times New Roman" w:eastAsia="Calibri" w:hAnsi="Times New Roman" w:cs="Times New Roman"/>
          <w:b/>
          <w:sz w:val="24"/>
          <w:szCs w:val="24"/>
        </w:rPr>
        <w:t>. План профилактических мероприятий по предупреждению правонарушений среди несовершеннолетних</w:t>
      </w:r>
    </w:p>
    <w:tbl>
      <w:tblPr>
        <w:tblW w:w="4928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099"/>
        <w:gridCol w:w="1244"/>
        <w:gridCol w:w="1757"/>
        <w:gridCol w:w="3308"/>
        <w:gridCol w:w="2335"/>
      </w:tblGrid>
      <w:tr w:rsidR="003C1393" w:rsidRPr="00ED4558" w:rsidTr="006F4D30">
        <w:tc>
          <w:tcPr>
            <w:tcW w:w="2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393" w:rsidRPr="00ED4558" w:rsidRDefault="003C1393" w:rsidP="003C1393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Мероприятия в рамках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Всероссийского Дня правовой помощи детям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:</w:t>
            </w:r>
          </w:p>
          <w:p w:rsidR="003C1393" w:rsidRPr="00ED4558" w:rsidRDefault="003C1393" w:rsidP="003C1393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 Беседы со старшим инспектором по ПДН в Черемшанском районе</w:t>
            </w:r>
          </w:p>
          <w:p w:rsidR="003C1393" w:rsidRPr="00ED4558" w:rsidRDefault="003C1393" w:rsidP="003C1393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-Классные часы по правовому просвещению кадет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393" w:rsidRPr="00ED4558" w:rsidRDefault="003C1393" w:rsidP="003C1393">
            <w:pPr>
              <w:tabs>
                <w:tab w:val="left" w:pos="7068"/>
              </w:tabs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  <w:p w:rsidR="003C1393" w:rsidRPr="00ED4558" w:rsidRDefault="003C1393" w:rsidP="003C1393">
            <w:pPr>
              <w:tabs>
                <w:tab w:val="left" w:pos="7068"/>
              </w:tabs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393" w:rsidRPr="00ED4558" w:rsidRDefault="003C1393" w:rsidP="003C1393">
            <w:pPr>
              <w:tabs>
                <w:tab w:val="left" w:pos="7068"/>
              </w:tabs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20-24 </w:t>
            </w:r>
          </w:p>
          <w:p w:rsidR="003C1393" w:rsidRPr="00ED4558" w:rsidRDefault="003C1393" w:rsidP="003C1393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393" w:rsidRPr="00ED4558" w:rsidRDefault="003C1393" w:rsidP="003C1393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Заместитель директора по ВР </w:t>
            </w:r>
          </w:p>
          <w:p w:rsidR="003C1393" w:rsidRPr="00ED4558" w:rsidRDefault="003C1393" w:rsidP="003C1393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Педагог-психолог</w:t>
            </w:r>
          </w:p>
          <w:p w:rsidR="003C1393" w:rsidRPr="00ED4558" w:rsidRDefault="003C1393" w:rsidP="003C1393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Отряд профилактики </w:t>
            </w:r>
            <w:r w:rsidR="00D557F5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правонарушений </w:t>
            </w:r>
          </w:p>
          <w:p w:rsidR="00FC1650" w:rsidRPr="00ED4558" w:rsidRDefault="003C1393" w:rsidP="003C1393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Инспектор ПДН Мубаракшина Ч.Д.</w:t>
            </w:r>
          </w:p>
          <w:p w:rsidR="003C1393" w:rsidRPr="00ED4558" w:rsidRDefault="003C1393" w:rsidP="003C1393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F5" w:rsidRDefault="00D557F5" w:rsidP="00D557F5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  <w:p w:rsidR="00D557F5" w:rsidRDefault="00D557F5" w:rsidP="00D557F5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информирования,</w:t>
            </w:r>
          </w:p>
          <w:p w:rsidR="00D557F5" w:rsidRDefault="00D557F5" w:rsidP="00D557F5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в журнале</w:t>
            </w:r>
          </w:p>
          <w:p w:rsidR="00D557F5" w:rsidRDefault="00D557F5" w:rsidP="00D557F5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регистрации</w:t>
            </w:r>
          </w:p>
          <w:p w:rsidR="00D557F5" w:rsidRDefault="00D557F5" w:rsidP="00D557F5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</w:p>
          <w:p w:rsidR="00D557F5" w:rsidRDefault="00D557F5" w:rsidP="00D557F5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  <w:p w:rsidR="003C1393" w:rsidRPr="00ED4558" w:rsidRDefault="003C1393" w:rsidP="003C1393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C1393" w:rsidRPr="00ED4558" w:rsidTr="006F4D30">
        <w:tc>
          <w:tcPr>
            <w:tcW w:w="2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393" w:rsidRPr="00ED4558" w:rsidRDefault="003C1393" w:rsidP="003C1393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Инструктаж по ТБ «Правила поведения зимой на водоемах и при гололеде».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393" w:rsidRPr="00ED4558" w:rsidRDefault="003C1393" w:rsidP="003C1393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7-11 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393" w:rsidRPr="00ED4558" w:rsidRDefault="003C1393" w:rsidP="003C1393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  <w:p w:rsidR="003C1393" w:rsidRPr="00ED4558" w:rsidRDefault="003C1393" w:rsidP="003C139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393" w:rsidRPr="00ED4558" w:rsidRDefault="003C1393" w:rsidP="003C139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:rsidR="003C1393" w:rsidRPr="00ED4558" w:rsidRDefault="003C1393" w:rsidP="003C1393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Кл. руководители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393" w:rsidRPr="00ED4558" w:rsidRDefault="003C1393" w:rsidP="003C1393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C1393" w:rsidRPr="00ED4558" w:rsidTr="003C1393">
        <w:tc>
          <w:tcPr>
            <w:tcW w:w="2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393" w:rsidRPr="00ED4558" w:rsidRDefault="003C1393" w:rsidP="003C1393">
            <w:pPr>
              <w:shd w:val="clear" w:color="auto" w:fill="FFFFFF"/>
              <w:suppressAutoHyphens/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Республиканская  антинаркотическая акция </w:t>
            </w:r>
            <w:r w:rsidRPr="00ED45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«Ш</w:t>
            </w:r>
            <w:r w:rsidR="00FC165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кола – правовых знаний</w:t>
            </w:r>
            <w:r w:rsidRPr="00ED45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!»:</w:t>
            </w:r>
          </w:p>
          <w:p w:rsidR="003C1393" w:rsidRPr="00ED4558" w:rsidRDefault="003C1393" w:rsidP="003C1393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-</w:t>
            </w:r>
            <w:r w:rsidRPr="00ED4558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Лекция-б</w:t>
            </w:r>
            <w:r w:rsidR="00FC1650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еседа «Пропаганда ЗОЖ</w:t>
            </w:r>
            <w:r w:rsidRPr="00ED4558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»</w:t>
            </w:r>
          </w:p>
          <w:p w:rsidR="003C1393" w:rsidRPr="00ED4558" w:rsidRDefault="003C1393" w:rsidP="003C1393">
            <w:pPr>
              <w:shd w:val="clear" w:color="auto" w:fill="FFFFFF"/>
              <w:suppressAutoHyphens/>
              <w:spacing w:after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ar-SA"/>
              </w:rPr>
            </w:pPr>
            <w:r w:rsidRPr="00ED455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-Уроки обществознания в 10-11 класса</w:t>
            </w:r>
            <w:r w:rsidR="00551EF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х «Наркотики: миф или реальность»</w:t>
            </w:r>
          </w:p>
          <w:p w:rsidR="003C1393" w:rsidRPr="00ED4558" w:rsidRDefault="003C1393" w:rsidP="003C1393">
            <w:pPr>
              <w:shd w:val="clear" w:color="auto" w:fill="FFFFFF"/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-День профилактики </w:t>
            </w:r>
            <w:r w:rsidRPr="00ED455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«ПАВ и последствия их употребления. Правовая ответственность за употребление и распространение ПАВ»</w:t>
            </w:r>
          </w:p>
          <w:p w:rsidR="003C1393" w:rsidRPr="00ED4558" w:rsidRDefault="003C1393" w:rsidP="003C1393">
            <w:pPr>
              <w:shd w:val="clear" w:color="auto" w:fill="FFFFFF"/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-Уроки здоровья, часы откровенного разговора, </w:t>
            </w:r>
            <w:r w:rsidR="00551EF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беседы, презентации: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«Все начинается с победы над собой. Все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начинается с себя»</w:t>
            </w:r>
          </w:p>
          <w:p w:rsidR="003C1393" w:rsidRPr="00ED4558" w:rsidRDefault="003C1393" w:rsidP="003C1393">
            <w:pPr>
              <w:shd w:val="clear" w:color="auto" w:fill="FFFFFF"/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-Беседа-диалог о страшных последствиях наркомании: «Наркотики - шаг в пропасть»</w:t>
            </w:r>
          </w:p>
          <w:p w:rsidR="003C1393" w:rsidRPr="00ED4558" w:rsidRDefault="003C1393" w:rsidP="003C1393">
            <w:pPr>
              <w:shd w:val="clear" w:color="auto" w:fill="FFFFFF"/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-Сюжетно-ролевая игра: «Как поступить, когда тебе предлагают попробовать наркотик?»</w:t>
            </w:r>
          </w:p>
          <w:p w:rsidR="003C1393" w:rsidRPr="00ED4558" w:rsidRDefault="003C1393" w:rsidP="003C1393">
            <w:pPr>
              <w:shd w:val="clear" w:color="auto" w:fill="FFFFFF"/>
              <w:suppressAutoHyphens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-Конкурс плакатов «Не отнимай у себя завтра», «Умей сказать нет наркотикам»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393" w:rsidRPr="00ED4558" w:rsidRDefault="003C1393" w:rsidP="00FC1650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10-11 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393" w:rsidRPr="00ED4558" w:rsidRDefault="003C1393" w:rsidP="003C139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01 – 30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393" w:rsidRPr="00ED4558" w:rsidRDefault="003C1393" w:rsidP="003C1393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ВР</w:t>
            </w:r>
          </w:p>
          <w:p w:rsidR="003C1393" w:rsidRPr="00ED4558" w:rsidRDefault="003C1393" w:rsidP="003C1393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Инспектор ПДН Мубаракшина Ч.Д.</w:t>
            </w:r>
          </w:p>
          <w:p w:rsidR="003C1393" w:rsidRPr="00ED4558" w:rsidRDefault="003C1393" w:rsidP="003C139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Педиатр Абдрашитова С.А.</w:t>
            </w:r>
          </w:p>
          <w:p w:rsidR="003C1393" w:rsidRPr="00ED4558" w:rsidRDefault="003C1393" w:rsidP="003C1393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Учитель обществознания</w:t>
            </w:r>
          </w:p>
          <w:p w:rsidR="003C1393" w:rsidRPr="00ED4558" w:rsidRDefault="003C1393" w:rsidP="003C1393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Педагог-психолог</w:t>
            </w:r>
          </w:p>
          <w:p w:rsidR="003C1393" w:rsidRPr="00ED4558" w:rsidRDefault="003C1393" w:rsidP="003C1393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Отряд профилактики правонарушений «Патриоты России»</w:t>
            </w:r>
          </w:p>
          <w:p w:rsidR="003C1393" w:rsidRPr="00ED4558" w:rsidRDefault="003C1393" w:rsidP="003C1393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  <w:p w:rsidR="003C1393" w:rsidRPr="00ED4558" w:rsidRDefault="003C1393" w:rsidP="003C139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lastRenderedPageBreak/>
              <w:t>Воспитатели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393" w:rsidRPr="00ED4558" w:rsidRDefault="003C1393" w:rsidP="003C1393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C1393" w:rsidRPr="00ED4558" w:rsidTr="003C1393">
        <w:tc>
          <w:tcPr>
            <w:tcW w:w="2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393" w:rsidRPr="00ED4558" w:rsidRDefault="003C1393" w:rsidP="003C1393">
            <w:pPr>
              <w:shd w:val="clear" w:color="auto" w:fill="FFFFFF"/>
              <w:suppressAutoHyphens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lastRenderedPageBreak/>
              <w:t>Встреча обучающихся 9-11 классов с сотрудниками правоохранительных органов России по Черемшанскому району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393" w:rsidRPr="00ED4558" w:rsidRDefault="003C1393" w:rsidP="003C1393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9-11 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393" w:rsidRPr="00ED4558" w:rsidRDefault="003C1393" w:rsidP="003C1393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  <w:p w:rsidR="003C1393" w:rsidRPr="00ED4558" w:rsidRDefault="003C1393" w:rsidP="003C139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393" w:rsidRPr="00ED4558" w:rsidRDefault="003C1393" w:rsidP="003C139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ВР, </w:t>
            </w:r>
          </w:p>
          <w:p w:rsidR="003C1393" w:rsidRPr="00ED4558" w:rsidRDefault="003C1393" w:rsidP="003C139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Педагог-организатор по ОБЖ</w:t>
            </w:r>
          </w:p>
          <w:p w:rsidR="003C1393" w:rsidRPr="00ED4558" w:rsidRDefault="003C1393" w:rsidP="003C139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Сотрудники  правоохранительных органов по Черемшанскому району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393" w:rsidRPr="00ED4558" w:rsidRDefault="003C1393" w:rsidP="003C139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C1393" w:rsidRPr="00ED4558" w:rsidTr="006F4D30">
        <w:tc>
          <w:tcPr>
            <w:tcW w:w="2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393" w:rsidRPr="00ED4558" w:rsidRDefault="003C1393" w:rsidP="003C139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Рейды ученического самоуправления:</w:t>
            </w:r>
          </w:p>
          <w:p w:rsidR="003C1393" w:rsidRPr="00ED4558" w:rsidRDefault="003C1393" w:rsidP="003C139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- внешний вид учащихся;</w:t>
            </w:r>
          </w:p>
          <w:p w:rsidR="00551EF0" w:rsidRDefault="003C1393" w:rsidP="003C139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- санитарное состояние классных комнат, комнат в</w:t>
            </w:r>
          </w:p>
          <w:p w:rsidR="003C1393" w:rsidRPr="00ED4558" w:rsidRDefault="003C1393" w:rsidP="003C139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спальном корпусе;</w:t>
            </w:r>
          </w:p>
          <w:p w:rsidR="00551EF0" w:rsidRDefault="003C1393" w:rsidP="003C139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санитарное состояние территории школы, </w:t>
            </w:r>
          </w:p>
          <w:p w:rsidR="00551EF0" w:rsidRDefault="003C1393" w:rsidP="003C139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закрепленной за классами и территории школьного</w:t>
            </w:r>
          </w:p>
          <w:p w:rsidR="003C1393" w:rsidRPr="00ED4558" w:rsidRDefault="003C1393" w:rsidP="003C139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двора. 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393" w:rsidRPr="00ED4558" w:rsidRDefault="003C1393" w:rsidP="003C139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  <w:p w:rsidR="003C1393" w:rsidRPr="00ED4558" w:rsidRDefault="003C1393" w:rsidP="003C1393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  <w:p w:rsidR="003C1393" w:rsidRPr="00ED4558" w:rsidRDefault="003C1393" w:rsidP="003C1393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393" w:rsidRPr="00ED4558" w:rsidRDefault="003C1393" w:rsidP="003C1393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Ноябрь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393" w:rsidRPr="00ED4558" w:rsidRDefault="003C1393" w:rsidP="003C139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Педагог-организатор по ОБЖ</w:t>
            </w:r>
          </w:p>
          <w:p w:rsidR="003C1393" w:rsidRPr="00ED4558" w:rsidRDefault="003C1393" w:rsidP="003C139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Педагог-психолог</w:t>
            </w:r>
          </w:p>
          <w:p w:rsidR="003C1393" w:rsidRPr="00ED4558" w:rsidRDefault="003C1393" w:rsidP="003C139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Медицинская сестра</w:t>
            </w:r>
          </w:p>
          <w:p w:rsidR="003C1393" w:rsidRPr="00ED4558" w:rsidRDefault="003C1393" w:rsidP="003C1393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Отряд профилактики правонарушений «Патриоты России»</w:t>
            </w:r>
          </w:p>
          <w:p w:rsidR="003C1393" w:rsidRPr="00ED4558" w:rsidRDefault="003C1393" w:rsidP="003C139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393" w:rsidRPr="00ED4558" w:rsidRDefault="003C1393" w:rsidP="003C1393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747DF5" w:rsidRPr="00ED4558" w:rsidRDefault="00747DF5" w:rsidP="00747DF5">
      <w:pPr>
        <w:suppressAutoHyphens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747DF5" w:rsidRPr="00ED4558" w:rsidRDefault="00747DF5" w:rsidP="00747DF5">
      <w:pPr>
        <w:suppressAutoHyphens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747DF5" w:rsidRPr="00ED4558" w:rsidRDefault="00747DF5" w:rsidP="00747DF5">
      <w:pPr>
        <w:suppressAutoHyphens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747DF5" w:rsidRPr="00ED4558" w:rsidRDefault="00747DF5" w:rsidP="00747DF5">
      <w:pPr>
        <w:suppressAutoHyphens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747DF5" w:rsidRDefault="00747DF5" w:rsidP="00747DF5">
      <w:pPr>
        <w:suppressAutoHyphens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551EF0" w:rsidRDefault="00551EF0" w:rsidP="00747DF5">
      <w:pPr>
        <w:suppressAutoHyphens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551EF0" w:rsidRDefault="00551EF0" w:rsidP="00747DF5">
      <w:pPr>
        <w:suppressAutoHyphens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551EF0" w:rsidRDefault="00551EF0" w:rsidP="00747DF5">
      <w:pPr>
        <w:suppressAutoHyphens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551EF0" w:rsidRPr="00ED4558" w:rsidRDefault="00551EF0" w:rsidP="00747DF5">
      <w:pPr>
        <w:suppressAutoHyphens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747DF5" w:rsidRPr="00ED4558" w:rsidRDefault="00551EF0" w:rsidP="00747DF5">
      <w:pPr>
        <w:suppressAutoHyphens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Декабрь, 2019</w:t>
      </w:r>
    </w:p>
    <w:tbl>
      <w:tblPr>
        <w:tblW w:w="14488" w:type="dxa"/>
        <w:tblInd w:w="-34" w:type="dxa"/>
        <w:tblLayout w:type="fixed"/>
        <w:tblLook w:val="04A0"/>
      </w:tblPr>
      <w:tblGrid>
        <w:gridCol w:w="5841"/>
        <w:gridCol w:w="1418"/>
        <w:gridCol w:w="1701"/>
        <w:gridCol w:w="3260"/>
        <w:gridCol w:w="2268"/>
      </w:tblGrid>
      <w:tr w:rsidR="00AC0B0F" w:rsidRPr="00ED4558" w:rsidTr="0006476D"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C0B0F" w:rsidRPr="00ED4558" w:rsidRDefault="00AC0B0F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Виды мероприятий, содержание работы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C0B0F" w:rsidRPr="00ED4558" w:rsidRDefault="003C1393" w:rsidP="003C1393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0B0F" w:rsidRPr="00ED4558" w:rsidRDefault="00551EF0" w:rsidP="00551EF0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Сроки проведения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0B0F" w:rsidRPr="00ED4558" w:rsidRDefault="003C1393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Ответственные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0B0F" w:rsidRPr="00ED4558" w:rsidRDefault="003C1393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Форма отчётности</w:t>
            </w:r>
          </w:p>
        </w:tc>
      </w:tr>
      <w:tr w:rsidR="003C1393" w:rsidRPr="00ED4558" w:rsidTr="00840173">
        <w:tc>
          <w:tcPr>
            <w:tcW w:w="144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393" w:rsidRPr="00ED4558" w:rsidRDefault="003C1393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I. Общешкольные мероприятия</w:t>
            </w:r>
          </w:p>
        </w:tc>
      </w:tr>
      <w:tr w:rsidR="00AC0B0F" w:rsidRPr="00ED4558" w:rsidTr="0006476D"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C0B0F" w:rsidRPr="00ED4558" w:rsidRDefault="00AC0B0F" w:rsidP="00747DF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Мероприятия, посвященные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Дню Неизвестного солдата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C0B0F" w:rsidRPr="00ED4558" w:rsidRDefault="00AC0B0F" w:rsidP="00747DF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393" w:rsidRPr="00ED4558" w:rsidRDefault="003C1393" w:rsidP="003C1393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03-07 </w:t>
            </w:r>
          </w:p>
          <w:p w:rsidR="00AC0B0F" w:rsidRPr="00ED4558" w:rsidRDefault="00AC0B0F" w:rsidP="003C1393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1393" w:rsidRPr="00ED4558" w:rsidRDefault="003C1393" w:rsidP="003C1393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Руководитель центрального музея</w:t>
            </w:r>
          </w:p>
          <w:p w:rsidR="003C1393" w:rsidRPr="00ED4558" w:rsidRDefault="003C1393" w:rsidP="003C1393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Учителя истории</w:t>
            </w:r>
          </w:p>
          <w:p w:rsidR="003C1393" w:rsidRPr="00ED4558" w:rsidRDefault="003C1393" w:rsidP="003C1393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 руководители</w:t>
            </w:r>
          </w:p>
          <w:p w:rsidR="00AC0B0F" w:rsidRPr="00ED4558" w:rsidRDefault="003C1393" w:rsidP="003C1393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1EF0" w:rsidRDefault="00551EF0" w:rsidP="00551EF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сценарий мероприятия,</w:t>
            </w:r>
          </w:p>
          <w:p w:rsidR="00551EF0" w:rsidRDefault="00551EF0" w:rsidP="00551EF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в журнале</w:t>
            </w:r>
          </w:p>
          <w:p w:rsidR="00551EF0" w:rsidRDefault="00551EF0" w:rsidP="00551EF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регистрации</w:t>
            </w:r>
          </w:p>
          <w:p w:rsidR="00551EF0" w:rsidRDefault="00551EF0" w:rsidP="00551EF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</w:p>
          <w:p w:rsidR="00551EF0" w:rsidRDefault="00551EF0" w:rsidP="00551EF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мероприятий,</w:t>
            </w:r>
          </w:p>
          <w:p w:rsidR="00551EF0" w:rsidRDefault="00551EF0" w:rsidP="00551EF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статья на сайте</w:t>
            </w:r>
          </w:p>
          <w:p w:rsidR="00AC0B0F" w:rsidRPr="00ED4558" w:rsidRDefault="00551EF0" w:rsidP="00551EF0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кадетской школы</w:t>
            </w:r>
          </w:p>
        </w:tc>
      </w:tr>
      <w:tr w:rsidR="00AC0B0F" w:rsidRPr="00ED4558" w:rsidTr="0006476D"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C0B0F" w:rsidRPr="00ED4558" w:rsidRDefault="00AC0B0F" w:rsidP="00747DF5">
            <w:pPr>
              <w:tabs>
                <w:tab w:val="left" w:pos="2200"/>
              </w:tabs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декабря - Международный день Инвалидов</w:t>
            </w:r>
          </w:p>
          <w:p w:rsidR="00AC0B0F" w:rsidRPr="00ED4558" w:rsidRDefault="00AC0B0F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информирование, тематическая беседа,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муниципальных мероприятиях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0B0F" w:rsidRPr="00ED4558" w:rsidRDefault="00AC0B0F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  <w:p w:rsidR="00AC0B0F" w:rsidRPr="00ED4558" w:rsidRDefault="00AC0B0F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1393" w:rsidRPr="00ED4558" w:rsidRDefault="003C1393" w:rsidP="003C1393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03</w:t>
            </w:r>
          </w:p>
          <w:p w:rsidR="00AC0B0F" w:rsidRPr="00ED4558" w:rsidRDefault="00AC0B0F" w:rsidP="00A2692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Зам. директора по ВР </w:t>
            </w:r>
          </w:p>
          <w:p w:rsidR="00A2692D" w:rsidRPr="00ED4558" w:rsidRDefault="00A2692D" w:rsidP="00A2692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Воспитатели </w:t>
            </w:r>
          </w:p>
          <w:p w:rsidR="00AC0B0F" w:rsidRPr="00ED4558" w:rsidRDefault="00551EF0" w:rsidP="00551EF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Кл.руководители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0B0F" w:rsidRPr="00ED4558" w:rsidRDefault="00AC0B0F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C0B0F" w:rsidRPr="00ED4558" w:rsidTr="0006476D"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C0B0F" w:rsidRPr="00551EF0" w:rsidRDefault="00AC0B0F" w:rsidP="00A2692D">
            <w:pPr>
              <w:tabs>
                <w:tab w:val="left" w:pos="2200"/>
              </w:tabs>
              <w:suppressAutoHyphens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1E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Конкурс среди кадетских школ «Они не ждали посмертной славы, они хотели со славой жить…» </w:t>
            </w:r>
          </w:p>
          <w:p w:rsidR="00AC0B0F" w:rsidRPr="00ED4558" w:rsidRDefault="00AC0B0F" w:rsidP="00A2692D">
            <w:pPr>
              <w:tabs>
                <w:tab w:val="left" w:pos="2200"/>
              </w:tabs>
              <w:suppressAutoHyphens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1E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(В рамках республиканского конкурса  «Историческая память»)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C0B0F" w:rsidRPr="00ED4558" w:rsidRDefault="00AC0B0F" w:rsidP="00747DF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03</w:t>
            </w:r>
          </w:p>
          <w:p w:rsidR="00AC0B0F" w:rsidRPr="00ED4558" w:rsidRDefault="00AC0B0F" w:rsidP="00A2692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Зам. директора по ВР </w:t>
            </w:r>
          </w:p>
          <w:p w:rsidR="00A2692D" w:rsidRDefault="00A2692D" w:rsidP="00A2692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A2692D" w:rsidRPr="00ED4558" w:rsidRDefault="00A2692D" w:rsidP="00A2692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 руководители</w:t>
            </w:r>
          </w:p>
          <w:p w:rsidR="00AC0B0F" w:rsidRPr="00ED4558" w:rsidRDefault="00AC0B0F" w:rsidP="00A2692D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0B0F" w:rsidRPr="00ED4558" w:rsidRDefault="00AC0B0F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2692D" w:rsidRPr="00ED4558" w:rsidTr="00A2692D"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Мероприятия, посвященные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Дню начала контрнаступления советских войск против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немецко-фашистских войск в битве под Москвой (1941 год)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 xml:space="preserve">5-11 </w:t>
            </w:r>
          </w:p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05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Руководитель  центрального музея</w:t>
            </w:r>
          </w:p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Учителя истории</w:t>
            </w:r>
          </w:p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Воспитатели </w:t>
            </w:r>
          </w:p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 руководители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2692D" w:rsidRPr="00ED4558" w:rsidTr="0006476D"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Тематические уроки информатики в рамках </w:t>
            </w:r>
            <w:r w:rsidRPr="00ED455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Всероссийской акции «Час кода»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03-09 </w:t>
            </w:r>
          </w:p>
          <w:p w:rsidR="00A2692D" w:rsidRPr="00ED4558" w:rsidRDefault="00A2692D" w:rsidP="00A2692D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US"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Учителя информатики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2692D" w:rsidRPr="00ED4558" w:rsidTr="00A2692D"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Мероприятия, посвященные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Дню Героев Отечества</w:t>
            </w:r>
          </w:p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-Урок мужества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«Героями не рождаются, героями становятся»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, посвященный героям битвы под Москвой </w:t>
            </w:r>
          </w:p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 Круглый стол в рамках уроков по социализации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«О гражданском долге, мужестве и героизме»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06-10 </w:t>
            </w:r>
          </w:p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Руководитель центрального музея</w:t>
            </w:r>
          </w:p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Учителя истории </w:t>
            </w:r>
          </w:p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Педагог-психолог</w:t>
            </w:r>
          </w:p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 руководители</w:t>
            </w:r>
          </w:p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51EF0" w:rsidRPr="00ED4558" w:rsidTr="0006476D"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1EF0" w:rsidRPr="00551EF0" w:rsidRDefault="00551EF0" w:rsidP="0075032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1EF0">
              <w:rPr>
                <w:rFonts w:ascii="Times New Roman" w:hAnsi="Times New Roman" w:cs="Times New Roman"/>
                <w:sz w:val="24"/>
                <w:szCs w:val="24"/>
              </w:rPr>
              <w:t>Беседа «Всемирный день борьбы со СПИДом»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1EF0" w:rsidRPr="00ED4558" w:rsidRDefault="00551EF0" w:rsidP="00A2692D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10-11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1EF0" w:rsidRPr="00ED4558" w:rsidRDefault="00800FB8" w:rsidP="00800FB8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1EF0" w:rsidRDefault="00551EF0" w:rsidP="00551EF0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иблиотекарь</w:t>
            </w:r>
          </w:p>
          <w:p w:rsidR="00551EF0" w:rsidRPr="00ED4558" w:rsidRDefault="00551EF0" w:rsidP="00551EF0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Школьная медсестра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1EF0" w:rsidRPr="00ED4558" w:rsidRDefault="00551EF0" w:rsidP="00A2692D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2692D" w:rsidRPr="00ED4558" w:rsidTr="0006476D"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800FB8" w:rsidRDefault="00800FB8" w:rsidP="00A2692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FB8">
              <w:rPr>
                <w:rFonts w:ascii="Times New Roman" w:hAnsi="Times New Roman" w:cs="Times New Roman"/>
                <w:sz w:val="24"/>
                <w:szCs w:val="24"/>
              </w:rPr>
              <w:t xml:space="preserve">Книжная выставка «Страницы истории» </w:t>
            </w:r>
            <w:r w:rsidRPr="00800F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(День героев Отечества: </w:t>
            </w:r>
            <w:r w:rsidRPr="00800FB8">
              <w:rPr>
                <w:rFonts w:ascii="Times New Roman" w:hAnsi="Times New Roman" w:cs="Times New Roman"/>
                <w:sz w:val="24"/>
                <w:szCs w:val="24"/>
              </w:rPr>
              <w:t xml:space="preserve">140 лет со дня рождения </w:t>
            </w:r>
            <w:r w:rsidRPr="00800FB8">
              <w:rPr>
                <w:rFonts w:ascii="Times New Roman" w:hAnsi="Times New Roman" w:cs="Times New Roman"/>
                <w:b/>
                <w:sz w:val="24"/>
                <w:szCs w:val="24"/>
              </w:rPr>
              <w:t>И. Сталина</w:t>
            </w:r>
            <w:r w:rsidRPr="00800FB8">
              <w:rPr>
                <w:rFonts w:ascii="Times New Roman" w:hAnsi="Times New Roman" w:cs="Times New Roman"/>
                <w:sz w:val="24"/>
                <w:szCs w:val="24"/>
              </w:rPr>
              <w:t xml:space="preserve">, 310 лет со дня рождения </w:t>
            </w:r>
            <w:r w:rsidRPr="00800F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Елизаветы </w:t>
            </w:r>
            <w:r w:rsidRPr="00800FB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800FB8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800FB8" w:rsidP="00A2692D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Декабрь </w:t>
            </w:r>
          </w:p>
          <w:p w:rsidR="00A2692D" w:rsidRPr="00ED4558" w:rsidRDefault="00A2692D" w:rsidP="00A2692D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Default="00551EF0" w:rsidP="00800FB8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</w:t>
            </w:r>
            <w:r w:rsidR="00A2692D"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иблиотекарь</w:t>
            </w:r>
          </w:p>
          <w:p w:rsidR="00800FB8" w:rsidRPr="00ED4558" w:rsidRDefault="00800FB8" w:rsidP="00800FB8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2692D" w:rsidRPr="00ED4558" w:rsidTr="0006476D"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800FB8" w:rsidRDefault="00800FB8" w:rsidP="00A2692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FB8">
              <w:rPr>
                <w:rFonts w:ascii="Times New Roman" w:hAnsi="Times New Roman" w:cs="Times New Roman"/>
                <w:sz w:val="24"/>
                <w:szCs w:val="24"/>
              </w:rPr>
              <w:t>Книжная выставка, обзор «</w:t>
            </w:r>
            <w:r w:rsidRPr="00800FB8">
              <w:rPr>
                <w:rFonts w:ascii="Times New Roman" w:hAnsi="Times New Roman" w:cs="Times New Roman"/>
                <w:b/>
                <w:sz w:val="24"/>
                <w:szCs w:val="24"/>
              </w:rPr>
              <w:t>В мире прекрасного» (</w:t>
            </w:r>
            <w:r w:rsidRPr="00800FB8">
              <w:rPr>
                <w:rFonts w:ascii="Times New Roman" w:hAnsi="Times New Roman" w:cs="Times New Roman"/>
                <w:sz w:val="24"/>
                <w:szCs w:val="24"/>
              </w:rPr>
              <w:t xml:space="preserve">220 лет со дня рождения </w:t>
            </w:r>
            <w:r w:rsidRPr="00800FB8">
              <w:rPr>
                <w:rFonts w:ascii="Times New Roman" w:hAnsi="Times New Roman" w:cs="Times New Roman"/>
                <w:b/>
                <w:sz w:val="24"/>
                <w:szCs w:val="24"/>
              </w:rPr>
              <w:t>К. Брюллова</w:t>
            </w:r>
            <w:r w:rsidRPr="00800FB8">
              <w:rPr>
                <w:rFonts w:ascii="Times New Roman" w:hAnsi="Times New Roman" w:cs="Times New Roman"/>
                <w:sz w:val="24"/>
                <w:szCs w:val="24"/>
              </w:rPr>
              <w:t>; 150 лет со дня открытия</w:t>
            </w:r>
            <w:r w:rsidRPr="00800F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 Матисса</w:t>
            </w:r>
            <w:r w:rsidRPr="00800FB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10-11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Декабрь </w:t>
            </w:r>
          </w:p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800FB8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</w:t>
            </w:r>
            <w:r w:rsidR="00A2692D"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иблиотекарь </w:t>
            </w:r>
          </w:p>
          <w:p w:rsidR="00A2692D" w:rsidRPr="00ED4558" w:rsidRDefault="00A2692D" w:rsidP="00A2692D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Учителя литературы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2692D" w:rsidRPr="00ED4558" w:rsidTr="00800FB8">
        <w:trPr>
          <w:trHeight w:val="1003"/>
        </w:trPr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12 декабря – день Конституции РФ</w:t>
            </w:r>
          </w:p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Всероссийский открытый урок Конституции Российской Федерации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  <w:p w:rsidR="00A2692D" w:rsidRPr="00ED4558" w:rsidRDefault="00A2692D" w:rsidP="00A2692D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12</w:t>
            </w:r>
          </w:p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Зам. директора по ВР </w:t>
            </w:r>
          </w:p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Учителя истории </w:t>
            </w:r>
          </w:p>
          <w:p w:rsidR="00A2692D" w:rsidRPr="00ED4558" w:rsidRDefault="00800FB8" w:rsidP="00800FB8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Кл.руководители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2692D" w:rsidRPr="00ED4558" w:rsidTr="0006476D"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Участие кадет в торжественном митинге и возложении цветов к памятникам погибшим воинам в ВОВ и памятникам воинам- интернационалистам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10-11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2692D" w:rsidRPr="00ED4558" w:rsidTr="00A2692D"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hAnsi="Times New Roman" w:cs="Times New Roman"/>
                <w:bCs/>
                <w:kern w:val="36"/>
                <w:sz w:val="24"/>
                <w:szCs w:val="24"/>
                <w:lang w:eastAsia="ar-SA"/>
              </w:rPr>
              <w:t>Чествование военнослужащих  локальных военных конфликтов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2692D" w:rsidRPr="00ED4558" w:rsidTr="0006476D"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2692D" w:rsidRPr="00ED4558" w:rsidRDefault="00A2692D" w:rsidP="00A2692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Новогодние мероприятия:</w:t>
            </w:r>
          </w:p>
          <w:p w:rsidR="00A2692D" w:rsidRPr="00ED4558" w:rsidRDefault="00A2692D" w:rsidP="00A2692D">
            <w:pPr>
              <w:tabs>
                <w:tab w:val="left" w:pos="2200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Конкурс на лучшее оформление классных комнат</w:t>
            </w:r>
          </w:p>
          <w:p w:rsidR="00A2692D" w:rsidRPr="00ED4558" w:rsidRDefault="00A2692D" w:rsidP="00A2692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hAnsi="Times New Roman" w:cs="Times New Roman"/>
                <w:sz w:val="24"/>
                <w:szCs w:val="24"/>
              </w:rPr>
              <w:t xml:space="preserve">-Конкурс Новогодних газет </w:t>
            </w:r>
          </w:p>
          <w:p w:rsidR="00A2692D" w:rsidRPr="00ED4558" w:rsidRDefault="00A2692D" w:rsidP="00A2692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-Конкурс на лучшую зимнюю фотографию</w:t>
            </w:r>
          </w:p>
          <w:p w:rsidR="00A2692D" w:rsidRPr="00ED4558" w:rsidRDefault="00A2692D" w:rsidP="00A2692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hAnsi="Times New Roman" w:cs="Times New Roman"/>
                <w:sz w:val="24"/>
                <w:szCs w:val="24"/>
              </w:rPr>
              <w:t>-Смотр-конкурс «Снежная скульптура»</w:t>
            </w:r>
          </w:p>
          <w:p w:rsidR="00A2692D" w:rsidRPr="00ED4558" w:rsidRDefault="00A2692D" w:rsidP="00A2692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  <w:p w:rsidR="00A2692D" w:rsidRPr="00ED4558" w:rsidRDefault="00A2692D" w:rsidP="00A2692D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  <w:p w:rsidR="00A2692D" w:rsidRPr="00ED4558" w:rsidRDefault="00A2692D" w:rsidP="00A2692D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Зам. директора по ВР </w:t>
            </w:r>
          </w:p>
          <w:p w:rsidR="00A2692D" w:rsidRPr="00ED4558" w:rsidRDefault="00A2692D" w:rsidP="00A2692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Воспитатели </w:t>
            </w:r>
          </w:p>
          <w:p w:rsidR="00A2692D" w:rsidRPr="00ED4558" w:rsidRDefault="00A2692D" w:rsidP="00A2692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 руководители</w:t>
            </w:r>
          </w:p>
          <w:p w:rsidR="00A2692D" w:rsidRPr="00ED4558" w:rsidRDefault="00A2692D" w:rsidP="00A2692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2692D" w:rsidRPr="00ED4558" w:rsidTr="00A2692D"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4558">
              <w:rPr>
                <w:rFonts w:ascii="Times New Roman" w:hAnsi="Times New Roman" w:cs="Times New Roman"/>
                <w:b/>
                <w:sz w:val="24"/>
                <w:szCs w:val="24"/>
              </w:rPr>
              <w:t>Новогодний Кадетский бал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tabs>
                <w:tab w:val="left" w:pos="7068"/>
              </w:tabs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21</w:t>
            </w:r>
          </w:p>
          <w:p w:rsidR="00A2692D" w:rsidRPr="00ED4558" w:rsidRDefault="00A2692D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Администрация</w:t>
            </w:r>
          </w:p>
          <w:p w:rsidR="00A2692D" w:rsidRPr="00ED4558" w:rsidRDefault="00A2692D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A2692D" w:rsidRPr="00ED4558" w:rsidRDefault="00800FB8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Классные </w:t>
            </w:r>
            <w:r w:rsidR="00A2692D"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руководители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2692D" w:rsidRPr="00ED4558" w:rsidTr="0006476D"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17187">
            <w:pPr>
              <w:suppressAutoHyphens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Общешкольное родительское собрание, по классам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«Итоги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ar-SA"/>
              </w:rPr>
              <w:t>I</w:t>
            </w:r>
            <w:r w:rsidR="00A1718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 полугодия 2019-2020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 учебного года»</w:t>
            </w:r>
          </w:p>
          <w:p w:rsidR="00A17187" w:rsidRPr="00A17187" w:rsidRDefault="00A17187" w:rsidP="00A17187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1718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A1718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«Итоги </w:t>
            </w:r>
            <w:r w:rsidRPr="00A17187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A1718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полугодия 2019-2020 учебного года»</w:t>
            </w:r>
          </w:p>
          <w:p w:rsidR="00A2692D" w:rsidRPr="00ED4558" w:rsidRDefault="00A17187" w:rsidP="00A17187">
            <w:pPr>
              <w:suppressAutoHyphens/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A17187">
              <w:rPr>
                <w:rFonts w:ascii="Times New Roman" w:eastAsia="Calibri" w:hAnsi="Times New Roman" w:cs="Times New Roman"/>
                <w:b/>
                <w:color w:val="333333"/>
                <w:sz w:val="24"/>
                <w:szCs w:val="24"/>
              </w:rPr>
              <w:t>-«</w:t>
            </w:r>
            <w:r w:rsidRPr="00A1718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Актуальные проблемы профилактики негативных проявлений в подростковой среде» (</w:t>
            </w:r>
            <w:r w:rsidRPr="00A17187">
              <w:rPr>
                <w:rFonts w:ascii="Times New Roman" w:eastAsia="Calibri" w:hAnsi="Times New Roman" w:cs="Times New Roman"/>
                <w:sz w:val="24"/>
                <w:szCs w:val="24"/>
              </w:rPr>
              <w:t>Профилактика употребления ПАВ несовершеннолетними, Подросток и улица. Вредные привычки и подростковая среда. Безопасность детей на дороге</w:t>
            </w:r>
            <w:r w:rsidRPr="00A1718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. </w:t>
            </w:r>
            <w:r w:rsidRPr="00A17187">
              <w:rPr>
                <w:rFonts w:ascii="Times New Roman" w:eastAsia="Calibri" w:hAnsi="Times New Roman" w:cs="Times New Roman"/>
                <w:sz w:val="24"/>
                <w:szCs w:val="24"/>
              </w:rPr>
              <w:t>Родительские собрания по классам)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2692D" w:rsidRPr="00ED4558" w:rsidRDefault="00A2692D" w:rsidP="00A2692D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692D" w:rsidRPr="00ED4558" w:rsidRDefault="00A17187" w:rsidP="00A2692D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26</w:t>
            </w:r>
          </w:p>
          <w:p w:rsidR="00A2692D" w:rsidRPr="00ED4558" w:rsidRDefault="00A2692D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Администрация</w:t>
            </w:r>
          </w:p>
          <w:p w:rsidR="00A2692D" w:rsidRPr="00ED4558" w:rsidRDefault="00A2692D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  <w:p w:rsidR="00A2692D" w:rsidRPr="00ED4558" w:rsidRDefault="00A2692D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A2692D" w:rsidRPr="00ED4558" w:rsidRDefault="00A2692D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Сотрудники  полиции</w:t>
            </w:r>
          </w:p>
          <w:p w:rsidR="00A2692D" w:rsidRPr="00ED4558" w:rsidRDefault="00A2692D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2692D" w:rsidRPr="00ED4558" w:rsidTr="0006476D"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2692D" w:rsidRPr="00ED4558" w:rsidRDefault="00A2692D" w:rsidP="00A2692D">
            <w:pPr>
              <w:suppressAutoHyphens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Зональный этап Чемпионата школьной баскетбольной лиги «КЭС-БАСКЕТ»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2692D" w:rsidRPr="00ED4558" w:rsidRDefault="00A2692D" w:rsidP="00A2692D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2692D" w:rsidRPr="00ED4558" w:rsidRDefault="00A2692D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Декабрь-январь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A2692D" w:rsidRPr="00ED4558" w:rsidRDefault="00A2692D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Учителя физкультуры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2692D" w:rsidRPr="00ED4558" w:rsidTr="00E96E6F">
        <w:tc>
          <w:tcPr>
            <w:tcW w:w="144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2692D" w:rsidRPr="00A17187" w:rsidRDefault="00A2692D" w:rsidP="00A269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18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II. Мероприятия, проводимые во взводах.</w:t>
            </w:r>
          </w:p>
        </w:tc>
      </w:tr>
      <w:tr w:rsidR="00A2692D" w:rsidRPr="00ED4558" w:rsidTr="00A17187">
        <w:trPr>
          <w:trHeight w:val="1347"/>
        </w:trPr>
        <w:tc>
          <w:tcPr>
            <w:tcW w:w="5841" w:type="dxa"/>
            <w:tcBorders>
              <w:top w:val="single" w:sz="4" w:space="0" w:color="auto"/>
              <w:left w:val="single" w:sz="4" w:space="0" w:color="000000"/>
              <w:right w:val="nil"/>
            </w:tcBorders>
            <w:hideMark/>
          </w:tcPr>
          <w:p w:rsidR="00A2692D" w:rsidRDefault="00A2692D" w:rsidP="00A2692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воинской славы России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День победы</w:t>
            </w:r>
          </w:p>
          <w:p w:rsidR="00A2692D" w:rsidRDefault="00A2692D" w:rsidP="00A2692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русской эскадры под командованием П.С. Нахимова</w:t>
            </w:r>
          </w:p>
          <w:p w:rsidR="00A2692D" w:rsidRDefault="00A2692D" w:rsidP="00A2692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над турецкой эскадрой у мыса Синоп (1853 год)</w:t>
            </w:r>
          </w:p>
          <w:p w:rsidR="00A2692D" w:rsidRPr="00A17187" w:rsidRDefault="00A17187" w:rsidP="00A1718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(Воспитательное мероприятие)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3260" w:type="dxa"/>
            <w:tcBorders>
              <w:top w:val="single" w:sz="4" w:space="0" w:color="auto"/>
              <w:right w:val="single" w:sz="4" w:space="0" w:color="auto"/>
            </w:tcBorders>
          </w:tcPr>
          <w:p w:rsidR="00A2692D" w:rsidRPr="00ED4558" w:rsidRDefault="00A2692D" w:rsidP="00A2692D">
            <w:pPr>
              <w:suppressAutoHyphens/>
              <w:ind w:left="10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воспитатели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692D" w:rsidRDefault="00A2692D" w:rsidP="00A2692D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  <w:p w:rsidR="00A2692D" w:rsidRDefault="00A2692D" w:rsidP="00A2692D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информирования,</w:t>
            </w:r>
          </w:p>
          <w:p w:rsidR="00A2692D" w:rsidRDefault="00A2692D" w:rsidP="00A2692D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в журнале</w:t>
            </w:r>
          </w:p>
          <w:p w:rsidR="00A2692D" w:rsidRDefault="00A2692D" w:rsidP="00A2692D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регистрации</w:t>
            </w:r>
          </w:p>
          <w:p w:rsidR="00A2692D" w:rsidRDefault="00A2692D" w:rsidP="00A2692D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</w:p>
          <w:p w:rsidR="00A2692D" w:rsidRPr="00ED4558" w:rsidRDefault="00A2692D" w:rsidP="00A2692D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мероприятий</w:t>
            </w:r>
          </w:p>
        </w:tc>
      </w:tr>
      <w:tr w:rsidR="00A2692D" w:rsidRPr="00ED4558" w:rsidTr="00A17187">
        <w:tc>
          <w:tcPr>
            <w:tcW w:w="58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2692D" w:rsidRPr="00ED4558" w:rsidRDefault="00A2692D" w:rsidP="00A2692D">
            <w:pPr>
              <w:suppressAutoHyphens/>
              <w:ind w:firstLine="33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 День рождения Г.К. Жукова (Беседа)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2692D" w:rsidRPr="00ED4558" w:rsidRDefault="00A2692D" w:rsidP="00A2692D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92D" w:rsidRPr="00ED4558" w:rsidRDefault="00A2692D" w:rsidP="00A2692D">
            <w:pPr>
              <w:suppressAutoHyphens/>
              <w:ind w:left="10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воспитатели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92D" w:rsidRPr="00ED4558" w:rsidRDefault="00A2692D" w:rsidP="00A2692D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2692D" w:rsidRPr="00ED4558" w:rsidTr="00A17187">
        <w:trPr>
          <w:trHeight w:val="975"/>
        </w:trPr>
        <w:tc>
          <w:tcPr>
            <w:tcW w:w="58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17187" w:rsidRDefault="00A2692D" w:rsidP="00A2692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Неизвестного Солдата </w:t>
            </w:r>
          </w:p>
          <w:p w:rsidR="00A2692D" w:rsidRDefault="00A2692D" w:rsidP="00A2692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(Воспитательное</w:t>
            </w:r>
            <w:r w:rsidR="00A17187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мероприятие)</w:t>
            </w:r>
          </w:p>
          <w:p w:rsidR="00A2692D" w:rsidRPr="00ED4558" w:rsidRDefault="00A2692D" w:rsidP="00A2692D">
            <w:pPr>
              <w:spacing w:after="0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2692D" w:rsidRPr="00ED4558" w:rsidRDefault="00A2692D" w:rsidP="00A2692D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03.12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92D" w:rsidRPr="00ED4558" w:rsidRDefault="00A2692D" w:rsidP="00A2692D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воспитатели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92D" w:rsidRPr="00ED4558" w:rsidRDefault="00A2692D" w:rsidP="00A2692D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7187" w:rsidRPr="00ED4558" w:rsidTr="00A17187">
        <w:trPr>
          <w:trHeight w:val="509"/>
        </w:trPr>
        <w:tc>
          <w:tcPr>
            <w:tcW w:w="58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17187" w:rsidRDefault="00A17187" w:rsidP="00A2692D">
            <w:pPr>
              <w:suppressAutoHyphens/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17187" w:rsidRDefault="00A17187" w:rsidP="00A2692D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17187" w:rsidRDefault="00A17187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187" w:rsidRDefault="00A17187" w:rsidP="00A2692D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7187" w:rsidRPr="00ED4558" w:rsidRDefault="00A17187" w:rsidP="00A2692D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2692D" w:rsidRPr="00ED4558" w:rsidTr="00AA2E11">
        <w:trPr>
          <w:trHeight w:val="450"/>
        </w:trPr>
        <w:tc>
          <w:tcPr>
            <w:tcW w:w="58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2692D" w:rsidRPr="0093060C" w:rsidRDefault="00A2692D" w:rsidP="00A2692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День начала контрнаступления советских войск</w:t>
            </w:r>
          </w:p>
          <w:p w:rsidR="00A2692D" w:rsidRDefault="00A2692D" w:rsidP="00A2692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против немецко- фашистских войск в битве</w:t>
            </w:r>
          </w:p>
          <w:p w:rsidR="00A2692D" w:rsidRPr="00A17187" w:rsidRDefault="00A2692D" w:rsidP="00A1718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 Москвой (1941 го</w:t>
            </w:r>
            <w:r w:rsidR="00A17187">
              <w:rPr>
                <w:rFonts w:ascii="Times New Roman" w:hAnsi="Times New Roman" w:cs="Times New Roman"/>
                <w:sz w:val="24"/>
                <w:szCs w:val="24"/>
              </w:rPr>
              <w:t>д) (Воспитательное мероприятие)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2692D" w:rsidRDefault="00A2692D" w:rsidP="00A2692D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2692D" w:rsidRDefault="00A2692D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05.12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92D" w:rsidRDefault="00A2692D" w:rsidP="00A2692D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060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воспитатели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92D" w:rsidRPr="00ED4558" w:rsidRDefault="00A2692D" w:rsidP="00A2692D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2692D" w:rsidRPr="00ED4558" w:rsidTr="00401D0D">
        <w:trPr>
          <w:trHeight w:val="628"/>
        </w:trPr>
        <w:tc>
          <w:tcPr>
            <w:tcW w:w="5841" w:type="dxa"/>
            <w:tcBorders>
              <w:top w:val="single" w:sz="4" w:space="0" w:color="auto"/>
              <w:left w:val="single" w:sz="4" w:space="0" w:color="000000"/>
              <w:right w:val="nil"/>
            </w:tcBorders>
          </w:tcPr>
          <w:p w:rsidR="00401D0D" w:rsidRDefault="00A2692D" w:rsidP="00401D0D">
            <w:pPr>
              <w:spacing w:after="0" w:line="240" w:lineRule="auto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е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ьГ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ероев Отечества</w:t>
            </w:r>
            <w:r w:rsidR="00401D0D">
              <w:rPr>
                <w:rFonts w:ascii="Times New Roman" w:hAnsi="Times New Roman" w:cs="Times New Roman"/>
                <w:sz w:val="24"/>
                <w:szCs w:val="24"/>
              </w:rPr>
              <w:t xml:space="preserve">(Воспитательное </w:t>
            </w:r>
          </w:p>
          <w:p w:rsidR="00401D0D" w:rsidRDefault="00401D0D" w:rsidP="00401D0D">
            <w:pPr>
              <w:spacing w:after="0" w:line="240" w:lineRule="auto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 )</w:t>
            </w:r>
          </w:p>
          <w:p w:rsidR="00401D0D" w:rsidRDefault="00401D0D" w:rsidP="00401D0D">
            <w:pPr>
              <w:spacing w:after="0" w:line="240" w:lineRule="auto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1D0D" w:rsidRDefault="00401D0D" w:rsidP="00401D0D">
            <w:pPr>
              <w:spacing w:after="0" w:line="240" w:lineRule="auto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626904">
              <w:rPr>
                <w:rFonts w:ascii="Times New Roman" w:hAnsi="Times New Roman" w:cs="Times New Roman"/>
                <w:b/>
                <w:sz w:val="24"/>
                <w:szCs w:val="24"/>
              </w:rPr>
              <w:t>Военно-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профессиональный праздник «День</w:t>
            </w:r>
          </w:p>
          <w:p w:rsidR="00401D0D" w:rsidRDefault="00401D0D" w:rsidP="00401D0D">
            <w:pPr>
              <w:spacing w:after="0" w:line="240" w:lineRule="auto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Ракетных войск стратегического</w:t>
            </w:r>
          </w:p>
          <w:p w:rsidR="00401D0D" w:rsidRDefault="00401D0D" w:rsidP="00401D0D">
            <w:pPr>
              <w:spacing w:after="0" w:line="240" w:lineRule="auto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назначения»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(Информирование)</w:t>
            </w:r>
          </w:p>
          <w:p w:rsidR="00A2692D" w:rsidRPr="00401D0D" w:rsidRDefault="00A2692D" w:rsidP="00401D0D">
            <w:pPr>
              <w:spacing w:after="0" w:line="240" w:lineRule="auto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2692D" w:rsidRDefault="00A2692D" w:rsidP="00A2692D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2692D" w:rsidRDefault="00A2692D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92D" w:rsidRDefault="00A2692D" w:rsidP="00A2692D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воспитатели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92D" w:rsidRPr="00ED4558" w:rsidRDefault="00A2692D" w:rsidP="00A2692D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2692D" w:rsidRPr="00ED4558" w:rsidTr="00A33D28">
        <w:trPr>
          <w:trHeight w:val="450"/>
        </w:trPr>
        <w:tc>
          <w:tcPr>
            <w:tcW w:w="5841" w:type="dxa"/>
            <w:tcBorders>
              <w:left w:val="single" w:sz="4" w:space="0" w:color="000000"/>
              <w:bottom w:val="single" w:sz="4" w:space="0" w:color="auto"/>
              <w:right w:val="nil"/>
            </w:tcBorders>
          </w:tcPr>
          <w:p w:rsidR="00A2692D" w:rsidRDefault="00A2692D" w:rsidP="00401D0D">
            <w:pPr>
              <w:spacing w:after="0" w:line="240" w:lineRule="auto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auto"/>
              <w:right w:val="nil"/>
            </w:tcBorders>
          </w:tcPr>
          <w:p w:rsidR="00A2692D" w:rsidRDefault="00A2692D" w:rsidP="00A2692D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2692D" w:rsidRDefault="00A2692D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3260" w:type="dxa"/>
            <w:tcBorders>
              <w:bottom w:val="single" w:sz="4" w:space="0" w:color="auto"/>
              <w:right w:val="single" w:sz="4" w:space="0" w:color="auto"/>
            </w:tcBorders>
          </w:tcPr>
          <w:p w:rsidR="00A2692D" w:rsidRDefault="00A2692D" w:rsidP="00A2692D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воспитатели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92D" w:rsidRPr="00ED4558" w:rsidRDefault="00A2692D" w:rsidP="00A2692D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2692D" w:rsidRPr="00ED4558" w:rsidTr="00A33D28">
        <w:trPr>
          <w:trHeight w:val="450"/>
        </w:trPr>
        <w:tc>
          <w:tcPr>
            <w:tcW w:w="58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2692D" w:rsidRDefault="00A2692D" w:rsidP="00A2692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26904">
              <w:rPr>
                <w:rFonts w:ascii="Times New Roman" w:hAnsi="Times New Roman" w:cs="Times New Roman"/>
                <w:b/>
                <w:sz w:val="24"/>
                <w:szCs w:val="24"/>
              </w:rPr>
              <w:t>Военно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-профессиональный праздник «День</w:t>
            </w:r>
          </w:p>
          <w:p w:rsidR="00A2692D" w:rsidRDefault="00A2692D" w:rsidP="00A2692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военной контрразведки»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Информирование)</w:t>
            </w:r>
          </w:p>
          <w:p w:rsidR="00A2692D" w:rsidRDefault="00A2692D" w:rsidP="00A2692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2692D" w:rsidRDefault="00A2692D" w:rsidP="00A2692D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2692D" w:rsidRDefault="00A2692D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19.12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92D" w:rsidRDefault="00A2692D" w:rsidP="00A2692D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воспитатели</w:t>
            </w:r>
          </w:p>
        </w:tc>
        <w:tc>
          <w:tcPr>
            <w:tcW w:w="226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92D" w:rsidRPr="00ED4558" w:rsidRDefault="00A2692D" w:rsidP="00A2692D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2692D" w:rsidRPr="00ED4558" w:rsidTr="00AA2E11">
        <w:trPr>
          <w:trHeight w:val="450"/>
        </w:trPr>
        <w:tc>
          <w:tcPr>
            <w:tcW w:w="58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2692D" w:rsidRDefault="00A2692D" w:rsidP="00A2692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Военно- профессиональный праздник «День</w:t>
            </w:r>
          </w:p>
          <w:p w:rsidR="00A2692D" w:rsidRDefault="00A2692D" w:rsidP="00A2692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работников органов безопасности</w:t>
            </w:r>
          </w:p>
          <w:p w:rsidR="00A2692D" w:rsidRDefault="00A2692D" w:rsidP="00A2692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Российской Федерации»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(Информирование)</w:t>
            </w:r>
          </w:p>
          <w:p w:rsidR="00A2692D" w:rsidRDefault="00A2692D" w:rsidP="00A2692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2692D" w:rsidRDefault="00A2692D" w:rsidP="00A2692D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2692D" w:rsidRDefault="00A2692D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92D" w:rsidRDefault="00A2692D" w:rsidP="00A2692D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воспитатели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92D" w:rsidRPr="00ED4558" w:rsidRDefault="00A2692D" w:rsidP="00A2692D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2692D" w:rsidRPr="00ED4558" w:rsidTr="00AA2E11">
        <w:trPr>
          <w:trHeight w:val="450"/>
        </w:trPr>
        <w:tc>
          <w:tcPr>
            <w:tcW w:w="58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2692D" w:rsidRDefault="00A2692D" w:rsidP="00A2692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33D28">
              <w:rPr>
                <w:rFonts w:ascii="Times New Roman" w:hAnsi="Times New Roman" w:cs="Times New Roman"/>
                <w:b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енно- профессиональный праздник «День</w:t>
            </w:r>
          </w:p>
          <w:p w:rsidR="00A2692D" w:rsidRDefault="00A2692D" w:rsidP="00A2692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дальней авиации ВВС Российской</w:t>
            </w:r>
          </w:p>
          <w:p w:rsidR="00A2692D" w:rsidRDefault="00A2692D" w:rsidP="00A2692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Федерации»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(Информирование)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2692D" w:rsidRDefault="00A2692D" w:rsidP="00A2692D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2692D" w:rsidRDefault="00A2692D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92D" w:rsidRDefault="00A2692D" w:rsidP="00A2692D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воспитатели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92D" w:rsidRPr="00ED4558" w:rsidRDefault="00A2692D" w:rsidP="00A2692D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2692D" w:rsidRPr="00ED4558" w:rsidTr="00AA2E11">
        <w:trPr>
          <w:trHeight w:val="450"/>
        </w:trPr>
        <w:tc>
          <w:tcPr>
            <w:tcW w:w="58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2692D" w:rsidRPr="00A33D28" w:rsidRDefault="00A2692D" w:rsidP="00A2692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День взятия турецкой крепости Измаил</w:t>
            </w:r>
          </w:p>
          <w:p w:rsidR="00A2692D" w:rsidRDefault="00A2692D" w:rsidP="00A2692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русскими войсками под командованием А.В. Суворова</w:t>
            </w:r>
          </w:p>
          <w:p w:rsidR="00A2692D" w:rsidRPr="00401D0D" w:rsidRDefault="00A2692D" w:rsidP="00A2692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(1790 го</w:t>
            </w:r>
            <w:r w:rsidR="00401D0D">
              <w:rPr>
                <w:rFonts w:ascii="Times New Roman" w:hAnsi="Times New Roman" w:cs="Times New Roman"/>
                <w:sz w:val="24"/>
                <w:szCs w:val="24"/>
              </w:rPr>
              <w:t>д) (Воспитательное мероприятие)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2692D" w:rsidRDefault="00A2692D" w:rsidP="00A2692D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2692D" w:rsidRDefault="00A2692D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24.12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92D" w:rsidRDefault="00A2692D" w:rsidP="00A2692D">
            <w:pPr>
              <w:suppressAutoHyphens/>
              <w:ind w:left="10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690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воспитатели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92D" w:rsidRPr="00ED4558" w:rsidRDefault="00A2692D" w:rsidP="00A2692D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2692D" w:rsidRPr="00ED4558" w:rsidTr="00AA2E11">
        <w:trPr>
          <w:trHeight w:val="450"/>
        </w:trPr>
        <w:tc>
          <w:tcPr>
            <w:tcW w:w="58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2692D" w:rsidRDefault="00A2692D" w:rsidP="00A2692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A33D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оенно- профессиональный праздник «День</w:t>
            </w:r>
          </w:p>
          <w:p w:rsidR="00A2692D" w:rsidRDefault="00A2692D" w:rsidP="00A2692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войсковой ПВО»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(Информирование)</w:t>
            </w:r>
          </w:p>
          <w:p w:rsidR="00A2692D" w:rsidRDefault="00A2692D" w:rsidP="00A2692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2692D" w:rsidRDefault="00A2692D" w:rsidP="00A2692D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2692D" w:rsidRDefault="00A2692D" w:rsidP="00A2692D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2692D" w:rsidRDefault="00A2692D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26.12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92D" w:rsidRPr="00626904" w:rsidRDefault="00A2692D" w:rsidP="00A2692D">
            <w:pPr>
              <w:suppressAutoHyphens/>
              <w:ind w:left="10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690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воспитатели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92D" w:rsidRPr="00ED4558" w:rsidRDefault="00A2692D" w:rsidP="00A2692D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2692D" w:rsidRPr="00ED4558" w:rsidTr="00A2692D">
        <w:trPr>
          <w:trHeight w:val="450"/>
        </w:trPr>
        <w:tc>
          <w:tcPr>
            <w:tcW w:w="1448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2692D" w:rsidRPr="00401D0D" w:rsidRDefault="00A2692D" w:rsidP="00A2692D">
            <w:pPr>
              <w:suppressAutoHyphens/>
              <w:ind w:left="10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Hlk18859153"/>
            <w:r w:rsidRPr="00401D0D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401D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 План профилактических мероприятий по предупреждению правонарушений среди несовершеннолетних</w:t>
            </w:r>
          </w:p>
        </w:tc>
      </w:tr>
      <w:bookmarkEnd w:id="0"/>
      <w:tr w:rsidR="00A2692D" w:rsidRPr="00ED4558" w:rsidTr="0006476D">
        <w:trPr>
          <w:trHeight w:val="375"/>
        </w:trPr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suppressAutoHyphens/>
              <w:snapToGrid w:val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Цикл бесед по культуре питания, правилам поведения во время приема пищи - </w:t>
            </w:r>
            <w:r w:rsidRPr="00ED45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«Азбука здорового питания»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401D0D" w:rsidP="00A2692D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692D" w:rsidRPr="00ED4558" w:rsidRDefault="00A2692D" w:rsidP="00A2692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I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val="en-US" w:eastAsia="ar-SA"/>
              </w:rPr>
              <w:t>I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неделя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Медицинская сестра </w:t>
            </w:r>
          </w:p>
          <w:p w:rsidR="00A2692D" w:rsidRPr="00ED4558" w:rsidRDefault="00A2692D" w:rsidP="00A2692D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1EF0" w:rsidRDefault="00551EF0" w:rsidP="00551EF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  <w:p w:rsidR="00551EF0" w:rsidRDefault="00551EF0" w:rsidP="00551EF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информирования,</w:t>
            </w:r>
          </w:p>
          <w:p w:rsidR="00551EF0" w:rsidRDefault="00551EF0" w:rsidP="00551EF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в журнале</w:t>
            </w:r>
          </w:p>
          <w:p w:rsidR="00551EF0" w:rsidRDefault="00551EF0" w:rsidP="00551EF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регистрации</w:t>
            </w:r>
          </w:p>
          <w:p w:rsidR="00551EF0" w:rsidRDefault="00551EF0" w:rsidP="00551EF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</w:p>
          <w:p w:rsidR="00A2692D" w:rsidRPr="00401D0D" w:rsidRDefault="00401D0D" w:rsidP="00401D0D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</w:tc>
      </w:tr>
      <w:tr w:rsidR="00401D0D" w:rsidRPr="00ED4558" w:rsidTr="0006476D">
        <w:trPr>
          <w:trHeight w:val="375"/>
        </w:trPr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01D0D" w:rsidRPr="00401D0D" w:rsidRDefault="00401D0D" w:rsidP="00401D0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1D0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Подготовка методических материалов для педагогов </w:t>
            </w:r>
            <w:r w:rsidRPr="00401D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«Использование ресурсов Интернет в образовательной деятельности», </w:t>
            </w:r>
          </w:p>
          <w:p w:rsidR="00401D0D" w:rsidRPr="00ED4558" w:rsidRDefault="00401D0D" w:rsidP="00401D0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401D0D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методических материалов по безопасности в сети Интернет для родительских собраний.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01D0D" w:rsidRPr="00ED4558" w:rsidRDefault="00401D0D" w:rsidP="00A2692D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1D0D" w:rsidRPr="00ED4558" w:rsidRDefault="00401D0D" w:rsidP="00A2692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1D0D" w:rsidRDefault="00401D0D" w:rsidP="00A2692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Зам. директора по ВР</w:t>
            </w:r>
          </w:p>
          <w:p w:rsidR="00401D0D" w:rsidRPr="00ED4558" w:rsidRDefault="00401D0D" w:rsidP="00A2692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Учителя информатики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1D0D" w:rsidRDefault="00401D0D" w:rsidP="00551EF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D0D" w:rsidRPr="00ED4558" w:rsidTr="0006476D">
        <w:trPr>
          <w:trHeight w:val="375"/>
        </w:trPr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01D0D" w:rsidRPr="00401D0D" w:rsidRDefault="00401D0D" w:rsidP="00401D0D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0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Организация пропаганды правовых знаний среди родителей на тему «Подросток и закон» </w:t>
            </w:r>
          </w:p>
          <w:p w:rsidR="00401D0D" w:rsidRPr="00401D0D" w:rsidRDefault="00401D0D" w:rsidP="00401D0D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0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Беседы «Поступок и проступок» в 8-х классах</w:t>
            </w:r>
          </w:p>
          <w:p w:rsidR="00401D0D" w:rsidRPr="00401D0D" w:rsidRDefault="00401D0D" w:rsidP="00401D0D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01D0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Профилактические беседы для учащихся 7-9 классов о вреде курения, в том числе электронных сигарет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01D0D" w:rsidRDefault="00401D0D" w:rsidP="00A2692D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7-9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1D0D" w:rsidRDefault="00401D0D" w:rsidP="00A2692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1D0D" w:rsidRPr="00ED4558" w:rsidRDefault="00401D0D" w:rsidP="00401D0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Воспитатели </w:t>
            </w:r>
          </w:p>
          <w:p w:rsidR="00401D0D" w:rsidRDefault="00401D0D" w:rsidP="00401D0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Медицинская сестра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1D0D" w:rsidRDefault="00401D0D" w:rsidP="00551EF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692D" w:rsidRPr="00ED4558" w:rsidTr="00A2692D"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Беседы «О вреде курения»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II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val="en-US" w:eastAsia="ar-SA"/>
              </w:rPr>
              <w:t>I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неделя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Воспитатели </w:t>
            </w:r>
          </w:p>
          <w:p w:rsidR="00A2692D" w:rsidRPr="00ED4558" w:rsidRDefault="00A2692D" w:rsidP="00A2692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Медицинская сестра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2692D" w:rsidRPr="00ED4558" w:rsidTr="0006476D"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suppressAutoHyphens/>
              <w:ind w:firstLine="33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Информирование о дне воинской славы:</w:t>
            </w:r>
          </w:p>
          <w:p w:rsidR="00A2692D" w:rsidRPr="00ED4558" w:rsidRDefault="00A2692D" w:rsidP="00A2692D">
            <w:pPr>
              <w:suppressAutoHyphens/>
              <w:ind w:firstLine="33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228 лет</w:t>
            </w:r>
            <w:r w:rsidRPr="00ED4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со дня взятия турецкой крепости Измаил русскими войсками под командованием А.В.Суворова (1790 год) – (24 декабря: просмотр фильма)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692D" w:rsidRPr="00ED4558" w:rsidRDefault="00A2692D" w:rsidP="00A2692D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IV неделя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2692D" w:rsidRPr="00ED4558" w:rsidTr="0006476D"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Подготовка к праздничным Новогодним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мероприятиям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692D" w:rsidRPr="00ED4558" w:rsidRDefault="00A2692D" w:rsidP="00A2692D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 течение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месяца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воспитатели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2692D" w:rsidRPr="00ED4558" w:rsidTr="0006476D"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Подведение итогов успеваемости, дисциплины, внутреннего порядка:</w:t>
            </w:r>
          </w:p>
          <w:p w:rsidR="00A2692D" w:rsidRPr="00ED4558" w:rsidRDefault="00A2692D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за неделю; за месяц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2692D" w:rsidRPr="00ED4558" w:rsidRDefault="00A2692D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692D" w:rsidRPr="00ED4558" w:rsidRDefault="00A2692D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пятницам</w:t>
            </w:r>
          </w:p>
          <w:p w:rsidR="00A2692D" w:rsidRPr="00ED4558" w:rsidRDefault="00A2692D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руководители,</w:t>
            </w:r>
          </w:p>
          <w:p w:rsidR="00A2692D" w:rsidRPr="00ED4558" w:rsidRDefault="00A2692D" w:rsidP="00A2692D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2692D" w:rsidRPr="00ED4558" w:rsidTr="0006476D"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Встречи, беседы с родителями (тел.звонки)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692D" w:rsidRPr="00ED4558" w:rsidRDefault="00A2692D" w:rsidP="00A2692D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субботам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2692D" w:rsidRPr="00ED4558" w:rsidTr="0006476D"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Выпуск стенных газет роты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692D" w:rsidRPr="00ED4558" w:rsidRDefault="00A2692D" w:rsidP="00A2692D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не менее 1 раза в месяц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2692D" w:rsidRPr="00ED4558" w:rsidTr="0006476D"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Трудовой десант на закрепленной территории.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692D" w:rsidRPr="00ED4558" w:rsidRDefault="00A2692D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графику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2692D" w:rsidRPr="00ED4558" w:rsidTr="0006476D"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Инструктажи во взводах и ротах </w:t>
            </w:r>
            <w:r w:rsidRPr="00ED455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ar-SA"/>
              </w:rPr>
              <w:t xml:space="preserve">по ТБ </w:t>
            </w:r>
            <w:r w:rsidRPr="00ED455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ar-SA"/>
              </w:rPr>
              <w:t>«Опасность пользования пиротехническими средствами и взрывчатыми веществами»</w:t>
            </w:r>
            <w:r w:rsidRPr="00ED455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ar-SA"/>
              </w:rPr>
              <w:t xml:space="preserve">, </w:t>
            </w:r>
            <w:r w:rsidRPr="00ED455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ar-SA"/>
              </w:rPr>
              <w:t>«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Правила поведения в пути следования и при проведении каникулярного </w:t>
            </w:r>
          </w:p>
          <w:p w:rsidR="00A2692D" w:rsidRPr="00ED4558" w:rsidRDefault="00A2692D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отпуска. Правила поведения кадета в общественных местах».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2692D" w:rsidRPr="00ED4558" w:rsidRDefault="00A2692D" w:rsidP="00A2692D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  <w:p w:rsidR="00A2692D" w:rsidRPr="00ED4558" w:rsidRDefault="00A2692D" w:rsidP="00A2692D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692D" w:rsidRPr="00ED4558" w:rsidRDefault="00A2692D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A2692D" w:rsidRPr="00ED4558" w:rsidRDefault="00A2692D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 руководители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692D" w:rsidRPr="00ED4558" w:rsidRDefault="00A2692D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747DF5" w:rsidRPr="00ED4558" w:rsidRDefault="00747DF5" w:rsidP="00747DF5">
      <w:pPr>
        <w:suppressAutoHyphens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4833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63"/>
        <w:gridCol w:w="1466"/>
        <w:gridCol w:w="1703"/>
        <w:gridCol w:w="2756"/>
        <w:gridCol w:w="500"/>
        <w:gridCol w:w="2270"/>
      </w:tblGrid>
      <w:tr w:rsidR="00561F5F" w:rsidRPr="00ED4558" w:rsidTr="00401D0D">
        <w:tc>
          <w:tcPr>
            <w:tcW w:w="1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F5F" w:rsidRPr="00ED4558" w:rsidRDefault="00561F5F" w:rsidP="00A2692D">
            <w:pPr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Информационно-просветительские мероприятия в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рамках городской акции, посвященной Международному Дню борьбы со СПИДом: </w:t>
            </w:r>
          </w:p>
          <w:p w:rsidR="00561F5F" w:rsidRPr="00ED4558" w:rsidRDefault="00561F5F" w:rsidP="00A2692D">
            <w:pPr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 классные часы, призывающие молодых людей знать, что такое ВИЧ/СПИД и как от него сберечься,</w:t>
            </w:r>
          </w:p>
          <w:p w:rsidR="00561F5F" w:rsidRPr="00ED4558" w:rsidRDefault="00561F5F" w:rsidP="00A2692D">
            <w:pPr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 конкурс газет о профилактике СПИДа и пропаганде здорового образа жизни. </w:t>
            </w:r>
          </w:p>
          <w:p w:rsidR="00561F5F" w:rsidRPr="00ED4558" w:rsidRDefault="00561F5F" w:rsidP="00A2692D">
            <w:pPr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 тренинг-семинар «Думай раньше» по обсуждению вопросов профилактики ВИЧ/СПИД, наркомании,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 xml:space="preserve">табакокурения и их последствий на организм человека. </w:t>
            </w:r>
          </w:p>
          <w:p w:rsidR="00561F5F" w:rsidRPr="00ED4558" w:rsidRDefault="00561F5F" w:rsidP="00A2692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- видео – уроки по профилактике СПИДа</w:t>
            </w: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5F" w:rsidRPr="00ED4558" w:rsidRDefault="00401D0D" w:rsidP="00A2692D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5-11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92D" w:rsidRPr="00ED4558" w:rsidRDefault="00A2692D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  <w:p w:rsidR="00561F5F" w:rsidRPr="00ED4558" w:rsidRDefault="00561F5F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92D" w:rsidRPr="00ED4558" w:rsidRDefault="00A2692D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Зам. директора по ВР</w:t>
            </w:r>
          </w:p>
          <w:p w:rsidR="00A2692D" w:rsidRPr="00ED4558" w:rsidRDefault="00A2692D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Педиатр ЦРБ</w:t>
            </w:r>
          </w:p>
          <w:p w:rsidR="00A2692D" w:rsidRPr="00ED4558" w:rsidRDefault="00A2692D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Педагог-психолог</w:t>
            </w:r>
          </w:p>
          <w:p w:rsidR="00A2692D" w:rsidRPr="00ED4558" w:rsidRDefault="00A2692D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561F5F" w:rsidRPr="00ED4558" w:rsidRDefault="00A2692D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 руководители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5F" w:rsidRPr="00ED4558" w:rsidRDefault="00561F5F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61F5F" w:rsidRPr="00ED4558" w:rsidTr="00401D0D">
        <w:trPr>
          <w:trHeight w:val="1194"/>
        </w:trPr>
        <w:tc>
          <w:tcPr>
            <w:tcW w:w="1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F5F" w:rsidRPr="00ED4558" w:rsidRDefault="00561F5F" w:rsidP="00747DF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Организация мероприятий по пропаганде правовых знаний для подростков с привлечением работников правоохранительных органов</w:t>
            </w: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5F" w:rsidRPr="00ED4558" w:rsidRDefault="00561F5F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5-11 </w:t>
            </w:r>
          </w:p>
          <w:p w:rsidR="00561F5F" w:rsidRPr="00ED4558" w:rsidRDefault="00561F5F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92D" w:rsidRPr="00ED4558" w:rsidRDefault="00A2692D" w:rsidP="00A2692D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декабрь </w:t>
            </w:r>
          </w:p>
          <w:p w:rsidR="00561F5F" w:rsidRPr="00ED4558" w:rsidRDefault="00561F5F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92D" w:rsidRPr="00ED4558" w:rsidRDefault="00A2692D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  <w:p w:rsidR="00A2692D" w:rsidRPr="00ED4558" w:rsidRDefault="00A2692D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Сотрудники полиции</w:t>
            </w:r>
          </w:p>
          <w:p w:rsidR="00561F5F" w:rsidRPr="00ED4558" w:rsidRDefault="00A2692D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Отряд профилактики правонарушений «Патриоты России»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5F" w:rsidRPr="00ED4558" w:rsidRDefault="00561F5F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1F5F" w:rsidRPr="00ED4558" w:rsidTr="00401D0D">
        <w:tc>
          <w:tcPr>
            <w:tcW w:w="1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F5F" w:rsidRPr="00ED4558" w:rsidRDefault="00561F5F" w:rsidP="00747DF5">
            <w:pPr>
              <w:suppressAutoHyphens/>
              <w:ind w:left="33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Инструктажи по ТБ «Опасность пользования пиротехническими средствами и взрывчатыми веществами»</w:t>
            </w: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5F" w:rsidRPr="00ED4558" w:rsidRDefault="00561F5F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5-11 </w:t>
            </w:r>
          </w:p>
          <w:p w:rsidR="00561F5F" w:rsidRPr="00ED4558" w:rsidRDefault="00561F5F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92D" w:rsidRPr="00ED4558" w:rsidRDefault="00A2692D" w:rsidP="00A2692D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  <w:p w:rsidR="00561F5F" w:rsidRPr="00ED4558" w:rsidRDefault="00561F5F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92D" w:rsidRPr="00ED4558" w:rsidRDefault="00A2692D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Педагог-организатор по ОБЖ</w:t>
            </w:r>
          </w:p>
          <w:p w:rsidR="00A2692D" w:rsidRPr="00ED4558" w:rsidRDefault="00A2692D" w:rsidP="00A2692D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Кл. руководители</w:t>
            </w:r>
          </w:p>
          <w:p w:rsidR="00561F5F" w:rsidRPr="00ED4558" w:rsidRDefault="00A2692D" w:rsidP="00A2692D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5F" w:rsidRPr="00ED4558" w:rsidRDefault="00561F5F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747DF5" w:rsidRPr="00ED4558" w:rsidRDefault="00401D0D" w:rsidP="00401D0D">
      <w:pPr>
        <w:suppressAutoHyphens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                                                                                                             Январь, 2020</w:t>
      </w:r>
    </w:p>
    <w:tbl>
      <w:tblPr>
        <w:tblW w:w="19229" w:type="dxa"/>
        <w:tblInd w:w="-34" w:type="dxa"/>
        <w:tblLayout w:type="fixed"/>
        <w:tblLook w:val="04A0"/>
      </w:tblPr>
      <w:tblGrid>
        <w:gridCol w:w="5812"/>
        <w:gridCol w:w="1418"/>
        <w:gridCol w:w="1701"/>
        <w:gridCol w:w="2580"/>
        <w:gridCol w:w="113"/>
        <w:gridCol w:w="2864"/>
        <w:gridCol w:w="4741"/>
      </w:tblGrid>
      <w:tr w:rsidR="00561F5F" w:rsidRPr="00ED4558" w:rsidTr="00401D0D">
        <w:trPr>
          <w:gridAfter w:val="1"/>
          <w:wAfter w:w="4741" w:type="dxa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561F5F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Виды мероприятий, содержание работы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A2692D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61F5F" w:rsidRPr="00ED4558" w:rsidRDefault="006F4815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Сроки проведени</w:t>
            </w:r>
            <w:r w:rsidR="00A2692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я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F5F" w:rsidRPr="00ED4558" w:rsidRDefault="006F4815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Ответственные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F5F" w:rsidRPr="00ED4558" w:rsidRDefault="00A2692D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Форма отчётности</w:t>
            </w:r>
          </w:p>
        </w:tc>
      </w:tr>
      <w:tr w:rsidR="006F4815" w:rsidRPr="00ED4558" w:rsidTr="00A2692D">
        <w:trPr>
          <w:gridAfter w:val="1"/>
          <w:wAfter w:w="4741" w:type="dxa"/>
        </w:trPr>
        <w:tc>
          <w:tcPr>
            <w:tcW w:w="144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815" w:rsidRPr="00ED4558" w:rsidRDefault="006F4815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I. Общешкольные мероприятия</w:t>
            </w:r>
          </w:p>
        </w:tc>
      </w:tr>
      <w:tr w:rsidR="006F4815" w:rsidRPr="00ED4558" w:rsidTr="00401D0D">
        <w:trPr>
          <w:gridAfter w:val="1"/>
          <w:wAfter w:w="4741" w:type="dxa"/>
          <w:trHeight w:val="1152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Торжественное мероприятие, посвящённое 120-летию со дня рождения И. Н. Конева, чьё имя носит  Черемшанская кадетская школа-интернат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05</w:t>
            </w:r>
          </w:p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Администрация школы</w:t>
            </w:r>
          </w:p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Заместитель директора по ВР</w:t>
            </w:r>
          </w:p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Воспитатели</w:t>
            </w:r>
          </w:p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Кл.руководители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1D0D" w:rsidRDefault="00401D0D" w:rsidP="00401D0D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сценарий мероприятия,</w:t>
            </w:r>
          </w:p>
          <w:p w:rsidR="00401D0D" w:rsidRDefault="00401D0D" w:rsidP="00401D0D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в журнале</w:t>
            </w:r>
          </w:p>
          <w:p w:rsidR="00401D0D" w:rsidRDefault="00401D0D" w:rsidP="00401D0D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регистрации</w:t>
            </w:r>
          </w:p>
          <w:p w:rsidR="00401D0D" w:rsidRDefault="00401D0D" w:rsidP="00401D0D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</w:p>
          <w:p w:rsidR="00401D0D" w:rsidRDefault="00401D0D" w:rsidP="00401D0D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мероприятий,</w:t>
            </w:r>
          </w:p>
          <w:p w:rsidR="00401D0D" w:rsidRDefault="00401D0D" w:rsidP="00401D0D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статья на сайте</w:t>
            </w:r>
          </w:p>
          <w:p w:rsidR="006F4815" w:rsidRPr="00ED4558" w:rsidRDefault="00401D0D" w:rsidP="00401D0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кадетской школы</w:t>
            </w:r>
          </w:p>
        </w:tc>
      </w:tr>
      <w:tr w:rsidR="006F4815" w:rsidRPr="00ED4558" w:rsidTr="00401D0D">
        <w:trPr>
          <w:gridAfter w:val="1"/>
          <w:wAfter w:w="4741" w:type="dxa"/>
          <w:trHeight w:val="1250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Мероприятие «Есть такая профессия – Родину защищать».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15</w:t>
            </w:r>
          </w:p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Администрация школы</w:t>
            </w:r>
          </w:p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Заместитель директора по ВР</w:t>
            </w:r>
          </w:p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lastRenderedPageBreak/>
              <w:t>Воспитатели</w:t>
            </w:r>
          </w:p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Кл.руководители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6F4815" w:rsidRPr="00ED4558" w:rsidTr="00401D0D">
        <w:trPr>
          <w:gridAfter w:val="1"/>
          <w:wAfter w:w="4741" w:type="dxa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 xml:space="preserve">Классные часы, уроки мужества, посвященные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Международному Дню памяти жертв Холокоста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; уроки истории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«Холокост: память и предупреждение»;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книжные выставки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«Забвению не подлежит»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F4815" w:rsidRPr="00ED4558" w:rsidRDefault="006F4815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  <w:p w:rsidR="006F4815" w:rsidRPr="00ED4558" w:rsidRDefault="006F4815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12 – 26</w:t>
            </w:r>
          </w:p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Руководитель центрального музея</w:t>
            </w:r>
          </w:p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F4815" w:rsidRPr="00ED4558" w:rsidTr="00401D0D">
        <w:trPr>
          <w:gridAfter w:val="1"/>
          <w:wAfter w:w="4741" w:type="dxa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Мероприятия, посвященные 100-летию со дня рождения Даниила Александровича Гранина, российского писателя (1919)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Январь</w:t>
            </w:r>
          </w:p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Учителя литературы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F4815" w:rsidRPr="00ED4558" w:rsidTr="00401D0D">
        <w:trPr>
          <w:gridAfter w:val="1"/>
          <w:wAfter w:w="4741" w:type="dxa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6F4815" w:rsidP="0031437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Мероприятия, посвященные Дням воинской славы: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75 годовщине со Дня снятия полного освобождения Ленинградаот фашистской блокады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(27 января, 1944г.) и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76-ой годовщине победы в Сталинградской битве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(02 февраля, 1943)</w:t>
            </w:r>
          </w:p>
          <w:p w:rsidR="006F4815" w:rsidRPr="00ED4558" w:rsidRDefault="006F4815" w:rsidP="00314372">
            <w:pPr>
              <w:suppressAutoHyphens/>
              <w:spacing w:after="0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ar-SA"/>
              </w:rPr>
              <w:t>(информирование, тематическая беседа, торжественный прием ветеранов и блокадников Ленинграда)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F4815" w:rsidRPr="00ED4558" w:rsidRDefault="006F4815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  <w:p w:rsidR="006F4815" w:rsidRPr="00ED4558" w:rsidRDefault="006F4815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25</w:t>
            </w:r>
          </w:p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Зам. директора по ВР </w:t>
            </w:r>
          </w:p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Руководитель  центрального музея</w:t>
            </w:r>
          </w:p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F4815" w:rsidRPr="00ED4558" w:rsidTr="00401D0D">
        <w:trPr>
          <w:gridAfter w:val="1"/>
          <w:wAfter w:w="4741" w:type="dxa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314372" w:rsidRDefault="00314372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14372">
              <w:rPr>
                <w:rFonts w:ascii="Times New Roman" w:hAnsi="Times New Roman"/>
                <w:sz w:val="24"/>
                <w:szCs w:val="24"/>
              </w:rPr>
              <w:t xml:space="preserve">Беседа Деятели науки (120 лет со дня рождения </w:t>
            </w:r>
            <w:r w:rsidRPr="00314372">
              <w:rPr>
                <w:rFonts w:ascii="Times New Roman" w:hAnsi="Times New Roman"/>
                <w:b/>
                <w:sz w:val="24"/>
                <w:szCs w:val="24"/>
              </w:rPr>
              <w:t>В. Чуйкова)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314372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Январь</w:t>
            </w:r>
          </w:p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Default="00314372" w:rsidP="0031437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</w:t>
            </w:r>
            <w:r w:rsidR="006F4815"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иблиотекарь</w:t>
            </w:r>
          </w:p>
          <w:p w:rsidR="00314372" w:rsidRDefault="00314372" w:rsidP="0031437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  <w:p w:rsidR="00314372" w:rsidRPr="00ED4558" w:rsidRDefault="00314372" w:rsidP="0031437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F4815" w:rsidRPr="00ED4558" w:rsidTr="00401D0D">
        <w:trPr>
          <w:gridAfter w:val="1"/>
          <w:wAfter w:w="4741" w:type="dxa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F4815" w:rsidRPr="00314372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Устный журнал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«Страницы истории»(Города-герои:</w:t>
            </w:r>
            <w:r w:rsidR="0031437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Москва, Ленинград, Сталинград)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314372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Январь</w:t>
            </w:r>
          </w:p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372" w:rsidRDefault="00314372" w:rsidP="0031437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иблиотекарь</w:t>
            </w:r>
          </w:p>
          <w:p w:rsidR="00314372" w:rsidRDefault="00314372" w:rsidP="0031437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  <w:p w:rsidR="006F4815" w:rsidRPr="00ED4558" w:rsidRDefault="00314372" w:rsidP="00314372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F4815" w:rsidRPr="00ED4558" w:rsidTr="00401D0D">
        <w:trPr>
          <w:gridAfter w:val="1"/>
          <w:wAfter w:w="4741" w:type="dxa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14372" w:rsidRPr="00314372" w:rsidRDefault="00314372" w:rsidP="0031437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43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Литературная викторина « Писатели земли русской (100 лет со дня рождения </w:t>
            </w:r>
            <w:r w:rsidRPr="003143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Н. Сладкова</w:t>
            </w:r>
            <w:r w:rsidRPr="003143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120 лет со </w:t>
            </w:r>
            <w:r w:rsidRPr="0031437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дня рождения </w:t>
            </w:r>
            <w:r w:rsidRPr="003143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М. Исаковского</w:t>
            </w:r>
            <w:r w:rsidRPr="003143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160 лет со дня рождения </w:t>
            </w:r>
            <w:r w:rsidRPr="003143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А. Чехова</w:t>
            </w:r>
            <w:r w:rsidRPr="003143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225 лет со дня рождения </w:t>
            </w:r>
            <w:r w:rsidRPr="003143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А. Грибоедова)</w:t>
            </w:r>
          </w:p>
          <w:p w:rsidR="006F4815" w:rsidRPr="00ED4558" w:rsidRDefault="00314372" w:rsidP="00314372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143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Книжный обзор Писатели-юбиляры (100 лет со дня рождения </w:t>
            </w:r>
            <w:r w:rsidRPr="003143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А. Азимова; </w:t>
            </w:r>
            <w:r w:rsidRPr="003143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130 лет со дня рождения </w:t>
            </w:r>
            <w:r w:rsidRPr="003143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К. Чапека</w:t>
            </w:r>
            <w:r w:rsidRPr="00314372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 xml:space="preserve">8-9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Январь</w:t>
            </w:r>
          </w:p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372" w:rsidRDefault="00314372" w:rsidP="0031437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Б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иблиотекарь</w:t>
            </w:r>
          </w:p>
          <w:p w:rsidR="00314372" w:rsidRDefault="00314372" w:rsidP="0031437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  <w:p w:rsidR="006F4815" w:rsidRPr="00ED4558" w:rsidRDefault="00314372" w:rsidP="00314372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Воспитатели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F4815" w:rsidRPr="00ED4558" w:rsidTr="00401D0D">
        <w:trPr>
          <w:gridAfter w:val="1"/>
          <w:wAfter w:w="4741" w:type="dxa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314372" w:rsidRDefault="00314372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14372">
              <w:rPr>
                <w:rFonts w:ascii="Times New Roman" w:hAnsi="Times New Roman"/>
                <w:sz w:val="24"/>
                <w:szCs w:val="24"/>
              </w:rPr>
              <w:lastRenderedPageBreak/>
              <w:t>Книжная выставка «</w:t>
            </w:r>
            <w:r w:rsidRPr="00314372">
              <w:rPr>
                <w:rFonts w:ascii="Times New Roman" w:hAnsi="Times New Roman"/>
                <w:b/>
                <w:sz w:val="24"/>
                <w:szCs w:val="24"/>
              </w:rPr>
              <w:t xml:space="preserve">В мире прекрасного» </w:t>
            </w:r>
            <w:r w:rsidRPr="00314372">
              <w:rPr>
                <w:rFonts w:ascii="Times New Roman" w:hAnsi="Times New Roman"/>
                <w:sz w:val="24"/>
                <w:szCs w:val="24"/>
              </w:rPr>
              <w:t>(150 лет со дня рождения</w:t>
            </w:r>
            <w:r w:rsidRPr="00314372">
              <w:rPr>
                <w:rFonts w:ascii="Times New Roman" w:hAnsi="Times New Roman"/>
                <w:b/>
                <w:sz w:val="24"/>
                <w:szCs w:val="24"/>
              </w:rPr>
              <w:t xml:space="preserve"> А. Рылова</w:t>
            </w:r>
            <w:r w:rsidRPr="0031437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314372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Январь</w:t>
            </w:r>
          </w:p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372" w:rsidRDefault="00314372" w:rsidP="0031437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иблиотекарь</w:t>
            </w:r>
          </w:p>
          <w:p w:rsidR="00314372" w:rsidRDefault="00314372" w:rsidP="0031437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  <w:p w:rsidR="006F4815" w:rsidRPr="00ED4558" w:rsidRDefault="00314372" w:rsidP="00314372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05966" w:rsidRPr="00ED4558" w:rsidTr="00401D0D">
        <w:trPr>
          <w:gridAfter w:val="1"/>
          <w:wAfter w:w="4741" w:type="dxa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05966" w:rsidRPr="00405966" w:rsidRDefault="00405966" w:rsidP="006F4815">
            <w:pPr>
              <w:suppressAutoHyphens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40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Республиканская научно-практическая конференция «Растим патриотов России»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05966" w:rsidRDefault="00405966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7-11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966" w:rsidRPr="00ED4558" w:rsidRDefault="00405966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Январь-февраль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966" w:rsidRDefault="00405966" w:rsidP="0040596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  <w:p w:rsidR="00405966" w:rsidRDefault="00405966" w:rsidP="0040596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966" w:rsidRPr="00ED4558" w:rsidRDefault="00405966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F4815" w:rsidRPr="00ED4558" w:rsidTr="00AA2E11">
        <w:trPr>
          <w:gridAfter w:val="1"/>
          <w:wAfter w:w="4741" w:type="dxa"/>
        </w:trPr>
        <w:tc>
          <w:tcPr>
            <w:tcW w:w="144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314372" w:rsidRDefault="006F4815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1437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II. Мероприятия, проводимые во взводах.</w:t>
            </w:r>
          </w:p>
        </w:tc>
      </w:tr>
      <w:tr w:rsidR="006F4815" w:rsidRPr="00ED4558" w:rsidTr="00314372">
        <w:trPr>
          <w:trHeight w:val="1668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6F4815" w:rsidP="0031437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-Беседы «О правилах и нормах поведения в корпусе, пропаганде ЗОЖ и профилактике вредных привычек»,</w:t>
            </w:r>
          </w:p>
          <w:p w:rsidR="006F4815" w:rsidRPr="00ED4558" w:rsidRDefault="006F4815" w:rsidP="0031437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«О задачах кадет по укреплению дружбы и товарищества»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6F4815" w:rsidP="006F4815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I неделя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6F4815" w:rsidRPr="00ED4558" w:rsidRDefault="006F4815" w:rsidP="006F48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:rsidR="006F4815" w:rsidRPr="00ED4558" w:rsidRDefault="006F4815" w:rsidP="006F4815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64" w:type="dxa"/>
            <w:tcBorders>
              <w:left w:val="single" w:sz="4" w:space="0" w:color="auto"/>
              <w:right w:val="single" w:sz="4" w:space="0" w:color="auto"/>
            </w:tcBorders>
          </w:tcPr>
          <w:p w:rsidR="00401D0D" w:rsidRDefault="00401D0D" w:rsidP="0031437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  <w:p w:rsidR="00401D0D" w:rsidRDefault="00401D0D" w:rsidP="0031437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информирования,</w:t>
            </w:r>
          </w:p>
          <w:p w:rsidR="00401D0D" w:rsidRDefault="00401D0D" w:rsidP="0031437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в журнале</w:t>
            </w:r>
          </w:p>
          <w:p w:rsidR="00401D0D" w:rsidRDefault="00401D0D" w:rsidP="0031437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регистрации</w:t>
            </w:r>
          </w:p>
          <w:p w:rsidR="00401D0D" w:rsidRDefault="00401D0D" w:rsidP="0031437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</w:p>
          <w:p w:rsidR="006F4815" w:rsidRPr="00ED4558" w:rsidRDefault="00401D0D" w:rsidP="00314372">
            <w:pPr>
              <w:suppressAutoHyphens/>
              <w:ind w:left="10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</w:tc>
        <w:tc>
          <w:tcPr>
            <w:tcW w:w="4741" w:type="dxa"/>
            <w:tcBorders>
              <w:left w:val="single" w:sz="4" w:space="0" w:color="auto"/>
            </w:tcBorders>
          </w:tcPr>
          <w:p w:rsidR="006F4815" w:rsidRPr="00ED4558" w:rsidRDefault="006F4815" w:rsidP="006F4815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F4815" w:rsidRPr="00ED4558" w:rsidTr="00314372"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F4815" w:rsidRDefault="006F4815" w:rsidP="006F481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 День работника прокуратуры</w:t>
            </w:r>
          </w:p>
          <w:p w:rsidR="006F4815" w:rsidRDefault="006F4815" w:rsidP="006F481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Российской Федерации </w:t>
            </w:r>
          </w:p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(Поздравление социальных партнеров)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F4815" w:rsidRDefault="006F4815" w:rsidP="006F4815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12.01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6F4815" w:rsidRPr="00ED4558" w:rsidRDefault="006F4815" w:rsidP="006F48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оспитатели</w:t>
            </w:r>
          </w:p>
        </w:tc>
        <w:tc>
          <w:tcPr>
            <w:tcW w:w="2864" w:type="dxa"/>
            <w:tcBorders>
              <w:left w:val="single" w:sz="4" w:space="0" w:color="auto"/>
              <w:right w:val="single" w:sz="4" w:space="0" w:color="auto"/>
            </w:tcBorders>
          </w:tcPr>
          <w:p w:rsidR="006F4815" w:rsidRPr="00ED4558" w:rsidRDefault="006F4815" w:rsidP="006F4815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741" w:type="dxa"/>
            <w:tcBorders>
              <w:left w:val="single" w:sz="4" w:space="0" w:color="auto"/>
            </w:tcBorders>
          </w:tcPr>
          <w:p w:rsidR="006F4815" w:rsidRPr="00ED4558" w:rsidRDefault="006F4815" w:rsidP="006F4815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F4815" w:rsidRPr="00ED4558" w:rsidTr="00314372"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F4815" w:rsidRDefault="006F4815" w:rsidP="006F481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 День образования Следственного</w:t>
            </w:r>
          </w:p>
          <w:p w:rsidR="006F4815" w:rsidRDefault="006F4815" w:rsidP="006F481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комитета Российской Федерации</w:t>
            </w:r>
          </w:p>
          <w:p w:rsidR="006F4815" w:rsidRDefault="006F4815" w:rsidP="006F481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(Поздравление социальных партнеров)</w:t>
            </w:r>
          </w:p>
          <w:p w:rsidR="006F4815" w:rsidRDefault="006F4815" w:rsidP="006F481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F4815" w:rsidRDefault="006F4815" w:rsidP="006F4815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Default="006F4815" w:rsidP="006F48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15.01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6F4815" w:rsidRDefault="006F4815" w:rsidP="006F48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оспитатели</w:t>
            </w:r>
          </w:p>
        </w:tc>
        <w:tc>
          <w:tcPr>
            <w:tcW w:w="2864" w:type="dxa"/>
            <w:tcBorders>
              <w:left w:val="single" w:sz="4" w:space="0" w:color="auto"/>
              <w:right w:val="single" w:sz="4" w:space="0" w:color="auto"/>
            </w:tcBorders>
          </w:tcPr>
          <w:p w:rsidR="006F4815" w:rsidRPr="00ED4558" w:rsidRDefault="006F4815" w:rsidP="006F4815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741" w:type="dxa"/>
            <w:tcBorders>
              <w:left w:val="single" w:sz="4" w:space="0" w:color="auto"/>
            </w:tcBorders>
          </w:tcPr>
          <w:p w:rsidR="006F4815" w:rsidRPr="00ED4558" w:rsidRDefault="006F4815" w:rsidP="006F4815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F4815" w:rsidRPr="00ED4558" w:rsidTr="00314372">
        <w:trPr>
          <w:gridAfter w:val="1"/>
          <w:wAfter w:w="4741" w:type="dxa"/>
          <w:trHeight w:val="375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6F4815" w:rsidP="0031437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Тематические беседы:</w:t>
            </w:r>
          </w:p>
          <w:p w:rsidR="006F4815" w:rsidRPr="00ED4558" w:rsidRDefault="006F4815" w:rsidP="00314372">
            <w:pPr>
              <w:suppressAutoHyphens/>
              <w:spacing w:after="0"/>
              <w:ind w:left="33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«С.П. Королев – выдающийся ученый и конструктор ракетной техники (108 лет со дня рождения)».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6F4815" w:rsidP="006F481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I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val="en-US" w:eastAsia="ar-SA"/>
              </w:rPr>
              <w:t>I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неделя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F4815" w:rsidRPr="00ED4558" w:rsidTr="00314372">
        <w:trPr>
          <w:gridAfter w:val="1"/>
          <w:wAfter w:w="4741" w:type="dxa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– «Инженерные войска России: история и современность»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(Информирование)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21.01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оспитатели 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F4815" w:rsidRPr="00ED4558" w:rsidTr="00314372">
        <w:trPr>
          <w:gridAfter w:val="1"/>
          <w:wAfter w:w="4741" w:type="dxa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 Урок мужества, посвященный Дню воинской славы: «Подвиг защитников Ленинграда»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21.01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</w:t>
            </w:r>
            <w:r w:rsidR="0031437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оспитатели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F4815" w:rsidRPr="00ED4558" w:rsidTr="00314372">
        <w:trPr>
          <w:gridAfter w:val="1"/>
          <w:wAfter w:w="4741" w:type="dxa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-Международный день памяти жертв Холокоста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F4815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27.01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</w:t>
            </w:r>
            <w:r w:rsidR="0031437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оспитатели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F4815" w:rsidRPr="00ED4558" w:rsidTr="00314372">
        <w:trPr>
          <w:gridAfter w:val="1"/>
          <w:wAfter w:w="4741" w:type="dxa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6F4815" w:rsidP="006F4815">
            <w:pPr>
              <w:widowControl w:val="0"/>
              <w:tabs>
                <w:tab w:val="left" w:pos="1178"/>
              </w:tabs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Проведение инструктажей по соблюдению требований безопасности </w:t>
            </w:r>
            <w:r w:rsidRPr="00ED455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«Пожары в корпусе и дома. ППБ».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пятницам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F4815" w:rsidRPr="00ED4558" w:rsidTr="00314372">
        <w:trPr>
          <w:gridAfter w:val="1"/>
          <w:wAfter w:w="4741" w:type="dxa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6F4815" w:rsidP="0031437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Подведение итогов успеваемости, дисциплины, внутреннего порядка:</w:t>
            </w:r>
          </w:p>
          <w:p w:rsidR="006F4815" w:rsidRPr="00ED4558" w:rsidRDefault="006F4815" w:rsidP="0031437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за неделю; за месяц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  <w:p w:rsidR="006F4815" w:rsidRPr="00ED4558" w:rsidRDefault="006F4815" w:rsidP="006F48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815" w:rsidRPr="00ED4558" w:rsidRDefault="006F4815" w:rsidP="006F48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пятницам</w:t>
            </w:r>
          </w:p>
          <w:p w:rsidR="006F4815" w:rsidRPr="00ED4558" w:rsidRDefault="006F4815" w:rsidP="006F48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F4815" w:rsidRPr="00ED4558" w:rsidTr="00314372">
        <w:trPr>
          <w:gridAfter w:val="1"/>
          <w:wAfter w:w="4741" w:type="dxa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Встречи, беседы с родителями (тел.звонки)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субботам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F4815" w:rsidRPr="00ED4558" w:rsidTr="00314372">
        <w:trPr>
          <w:gridAfter w:val="1"/>
          <w:wAfter w:w="4741" w:type="dxa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Выпуск стенных газет роты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не менее 1 раза в месяц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F4815" w:rsidRPr="00ED4558" w:rsidTr="00314372">
        <w:trPr>
          <w:gridAfter w:val="1"/>
          <w:wAfter w:w="4741" w:type="dxa"/>
        </w:trPr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6F4815" w:rsidP="006F48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Трудовой десант на закрепленной территории.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графику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F4815" w:rsidRPr="00ED4558" w:rsidTr="00A2692D">
        <w:trPr>
          <w:gridAfter w:val="1"/>
          <w:wAfter w:w="4741" w:type="dxa"/>
        </w:trPr>
        <w:tc>
          <w:tcPr>
            <w:tcW w:w="144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314372" w:rsidRDefault="006F4815" w:rsidP="006F481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314372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3143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 План профилактических мероприятий по предупреждению правонарушений среди несовершеннолетних</w:t>
            </w:r>
          </w:p>
        </w:tc>
      </w:tr>
    </w:tbl>
    <w:p w:rsidR="00747DF5" w:rsidRPr="00ED4558" w:rsidRDefault="00747DF5" w:rsidP="00747DF5">
      <w:pPr>
        <w:suppressAutoHyphens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4917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26"/>
        <w:gridCol w:w="1297"/>
        <w:gridCol w:w="2442"/>
        <w:gridCol w:w="3024"/>
        <w:gridCol w:w="3021"/>
      </w:tblGrid>
      <w:tr w:rsidR="00561F5F" w:rsidRPr="00ED4558" w:rsidTr="00314372">
        <w:tc>
          <w:tcPr>
            <w:tcW w:w="1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F5F" w:rsidRPr="00ED4558" w:rsidRDefault="00561F5F" w:rsidP="00747DF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Проведение мониторинга сформированности здорового и безопасного образа жизни уч-ся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F5F" w:rsidRPr="00ED4558" w:rsidRDefault="00561F5F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5-11 </w:t>
            </w: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815" w:rsidRPr="00ED4558" w:rsidRDefault="006F4815" w:rsidP="006F481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Январь </w:t>
            </w:r>
          </w:p>
          <w:p w:rsidR="00561F5F" w:rsidRPr="00ED4558" w:rsidRDefault="00561F5F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815" w:rsidRPr="00ED4558" w:rsidRDefault="006F4815" w:rsidP="006F48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:rsidR="00561F5F" w:rsidRPr="00ED4558" w:rsidRDefault="006F4815" w:rsidP="006F48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D0D" w:rsidRDefault="00401D0D" w:rsidP="0031437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  <w:p w:rsidR="00401D0D" w:rsidRDefault="00401D0D" w:rsidP="0031437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информирования,</w:t>
            </w:r>
          </w:p>
          <w:p w:rsidR="00401D0D" w:rsidRDefault="00401D0D" w:rsidP="0031437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в журнале</w:t>
            </w:r>
          </w:p>
          <w:p w:rsidR="00401D0D" w:rsidRDefault="00401D0D" w:rsidP="0031437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регистрации</w:t>
            </w:r>
          </w:p>
          <w:p w:rsidR="00401D0D" w:rsidRDefault="00401D0D" w:rsidP="0031437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</w:p>
          <w:p w:rsidR="00561F5F" w:rsidRPr="00ED4558" w:rsidRDefault="00401D0D" w:rsidP="00314372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</w:tc>
      </w:tr>
      <w:tr w:rsidR="00561F5F" w:rsidRPr="00ED4558" w:rsidTr="00314372">
        <w:tc>
          <w:tcPr>
            <w:tcW w:w="1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F5F" w:rsidRPr="00ED4558" w:rsidRDefault="00561F5F" w:rsidP="006F48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Правовой всеобуч:</w:t>
            </w:r>
          </w:p>
          <w:p w:rsidR="00561F5F" w:rsidRPr="00ED4558" w:rsidRDefault="00561F5F" w:rsidP="006F4815">
            <w:pPr>
              <w:tabs>
                <w:tab w:val="left" w:pos="-11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-«Правила дорожного движения – закон для всех»;</w:t>
            </w:r>
          </w:p>
          <w:p w:rsidR="00561F5F" w:rsidRPr="00ED4558" w:rsidRDefault="00561F5F" w:rsidP="006F4815">
            <w:pPr>
              <w:tabs>
                <w:tab w:val="left" w:pos="-11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-«Ответственность за порчу имущества»;</w:t>
            </w:r>
          </w:p>
          <w:p w:rsidR="00561F5F" w:rsidRPr="00ED4558" w:rsidRDefault="00561F5F" w:rsidP="006F48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-«Профилактика табакокурения»</w:t>
            </w:r>
          </w:p>
          <w:p w:rsidR="00561F5F" w:rsidRPr="00ED4558" w:rsidRDefault="00561F5F" w:rsidP="006F48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-«О личной безопасности»</w:t>
            </w:r>
          </w:p>
          <w:p w:rsidR="00561F5F" w:rsidRPr="00ED4558" w:rsidRDefault="00561F5F" w:rsidP="006F48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-«Правила поведения в корпусе, общественных местах»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5F" w:rsidRPr="00ED4558" w:rsidRDefault="00561F5F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5-11</w:t>
            </w:r>
          </w:p>
          <w:p w:rsidR="00561F5F" w:rsidRPr="00ED4558" w:rsidRDefault="00561F5F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1F5F" w:rsidRPr="00ED4558" w:rsidRDefault="00561F5F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1F5F" w:rsidRPr="00ED4558" w:rsidRDefault="00561F5F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815" w:rsidRPr="00ED4558" w:rsidRDefault="006F4815" w:rsidP="006F481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  <w:p w:rsidR="00561F5F" w:rsidRPr="00ED4558" w:rsidRDefault="00561F5F" w:rsidP="006F48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815" w:rsidRPr="00ED4558" w:rsidRDefault="006F4815" w:rsidP="006F48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Представители органов и учреждений профилактики</w:t>
            </w:r>
          </w:p>
          <w:p w:rsidR="006F4815" w:rsidRPr="00ED4558" w:rsidRDefault="006F4815" w:rsidP="006F48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:rsidR="006F4815" w:rsidRPr="00ED4558" w:rsidRDefault="006F4815" w:rsidP="006F48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  <w:p w:rsidR="00561F5F" w:rsidRPr="00ED4558" w:rsidRDefault="006F4815" w:rsidP="006F48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Отряд профилактики правонарушений «Патриоты России»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5F" w:rsidRPr="00ED4558" w:rsidRDefault="00561F5F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F4815" w:rsidRPr="00ED4558" w:rsidTr="00314372">
        <w:tc>
          <w:tcPr>
            <w:tcW w:w="1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815" w:rsidRPr="00ED4558" w:rsidRDefault="006F4815" w:rsidP="006F48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Конкурс плакатов «Наркомания – это вред»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815" w:rsidRPr="00ED4558" w:rsidRDefault="006F4815" w:rsidP="006F48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5-11 </w:t>
            </w: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815" w:rsidRPr="00ED4558" w:rsidRDefault="006F4815" w:rsidP="006F48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815" w:rsidRPr="00ED4558" w:rsidRDefault="006F4815" w:rsidP="006F48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  <w:p w:rsidR="006F4815" w:rsidRPr="00ED4558" w:rsidRDefault="006F4815" w:rsidP="006F48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Отряд профилактики правонарушений «Патриоты России»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Воспитатели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815" w:rsidRPr="00ED4558" w:rsidRDefault="006F4815" w:rsidP="006F48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F4815" w:rsidRPr="00ED4558" w:rsidTr="00314372">
        <w:tc>
          <w:tcPr>
            <w:tcW w:w="1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815" w:rsidRPr="00ED4558" w:rsidRDefault="006F4815" w:rsidP="006F4815">
            <w:pPr>
              <w:shd w:val="clear" w:color="auto" w:fill="FFFFFF"/>
              <w:suppressAutoHyphens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Проверка исполнения должностными лицами требований в части охраны здоровья и безопасных условий проживания обучающихся в школе-интернате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815" w:rsidRPr="00ED4558" w:rsidRDefault="006F4815" w:rsidP="006F481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815" w:rsidRPr="00ED4558" w:rsidRDefault="006F4815" w:rsidP="006F48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Январь 20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815" w:rsidRPr="00ED4558" w:rsidRDefault="006F4815" w:rsidP="006F48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Педагог-организатор по ОБЖ</w:t>
            </w:r>
          </w:p>
          <w:p w:rsidR="006F4815" w:rsidRPr="00ED4558" w:rsidRDefault="006F4815" w:rsidP="006F48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  <w:p w:rsidR="006F4815" w:rsidRPr="00ED4558" w:rsidRDefault="006F4815" w:rsidP="006F48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815" w:rsidRPr="00ED4558" w:rsidRDefault="006F4815" w:rsidP="006F481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F4815" w:rsidRPr="00ED4558" w:rsidTr="00314372">
        <w:tc>
          <w:tcPr>
            <w:tcW w:w="1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815" w:rsidRPr="00ED4558" w:rsidRDefault="006F4815" w:rsidP="006F481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5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часы о правилах и нормах поведения в корпусе, пропаганде ЗОЖ и профилактике вредных привычек </w:t>
            </w:r>
          </w:p>
          <w:p w:rsidR="006F4815" w:rsidRPr="00ED4558" w:rsidRDefault="006F4815" w:rsidP="006F481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5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Информирование: «Мир вокруг нас», обзор событий и знаменательных дат в стране, мире 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815" w:rsidRPr="00ED4558" w:rsidRDefault="006F4815" w:rsidP="006F481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  <w:p w:rsidR="006F4815" w:rsidRPr="00ED4558" w:rsidRDefault="006F4815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815" w:rsidRPr="00ED4558" w:rsidRDefault="006F4815" w:rsidP="006F481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Январь</w:t>
            </w:r>
          </w:p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815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747DF5" w:rsidRPr="00ED4558" w:rsidRDefault="00747DF5" w:rsidP="00747DF5">
      <w:pPr>
        <w:suppressAutoHyphens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747DF5" w:rsidRPr="00ED4558" w:rsidRDefault="00747DF5" w:rsidP="00747DF5">
      <w:pPr>
        <w:suppressAutoHyphens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747DF5" w:rsidRPr="00ED4558" w:rsidRDefault="00747DF5" w:rsidP="00747DF5">
      <w:pPr>
        <w:suppressAutoHyphens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747DF5" w:rsidRPr="00ED4558" w:rsidRDefault="00747DF5" w:rsidP="00747DF5">
      <w:pPr>
        <w:suppressAutoHyphens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747DF5" w:rsidRPr="00ED4558" w:rsidRDefault="00747DF5" w:rsidP="00747DF5">
      <w:pPr>
        <w:suppressAutoHyphens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747DF5" w:rsidRPr="00ED4558" w:rsidRDefault="00314372" w:rsidP="00747DF5">
      <w:pPr>
        <w:suppressAutoHyphens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Февраль, 2020</w:t>
      </w:r>
    </w:p>
    <w:tbl>
      <w:tblPr>
        <w:tblW w:w="14488" w:type="dxa"/>
        <w:tblInd w:w="-34" w:type="dxa"/>
        <w:tblLayout w:type="fixed"/>
        <w:tblLook w:val="04A0"/>
      </w:tblPr>
      <w:tblGrid>
        <w:gridCol w:w="4849"/>
        <w:gridCol w:w="1276"/>
        <w:gridCol w:w="2409"/>
        <w:gridCol w:w="3515"/>
        <w:gridCol w:w="2439"/>
      </w:tblGrid>
      <w:tr w:rsidR="00561F5F" w:rsidRPr="00ED4558" w:rsidTr="0031437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561F5F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Виды мероприятий, содержание работы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61F5F" w:rsidRPr="00ED4558" w:rsidRDefault="00314372" w:rsidP="0031437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Сроки проведения</w:t>
            </w: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F5F" w:rsidRPr="00ED4558" w:rsidRDefault="006F4815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Ответственные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F5F" w:rsidRPr="00ED4558" w:rsidRDefault="006F4815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Форма отчётности</w:t>
            </w:r>
          </w:p>
        </w:tc>
      </w:tr>
      <w:tr w:rsidR="006F4815" w:rsidRPr="00ED4558" w:rsidTr="00A2692D">
        <w:tc>
          <w:tcPr>
            <w:tcW w:w="144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815" w:rsidRPr="00ED4558" w:rsidRDefault="006F4815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I. Общешкольные мероприятия</w:t>
            </w:r>
          </w:p>
        </w:tc>
      </w:tr>
      <w:tr w:rsidR="00561F5F" w:rsidRPr="00ED4558" w:rsidTr="0031437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561F5F" w:rsidP="006F4815">
            <w:pPr>
              <w:suppressAutoHyphens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и проведение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месячника спортивно-массового и военно-патриотического воспитания, посвященного Дню Защитника Отечества:</w:t>
            </w:r>
          </w:p>
          <w:p w:rsidR="00561F5F" w:rsidRPr="00ED4558" w:rsidRDefault="00561F5F" w:rsidP="006F48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уроки мужества, </w:t>
            </w:r>
            <w:r w:rsidRPr="00ED4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классные часы с приглашением ветеранов ВОВ и труда «Славим подвиг и мужество», «Мы хотим быть похожими на вас», «Героическое прошлое нашего народа», «Нам эти годы позабыть нельзя», «Памяти павших будьте достойны!» «История георгиевской ленточки», др.</w:t>
            </w:r>
          </w:p>
          <w:p w:rsidR="00561F5F" w:rsidRPr="00ED4558" w:rsidRDefault="00561F5F" w:rsidP="006F48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- встречи с воинами, ветеранами;</w:t>
            </w:r>
          </w:p>
          <w:p w:rsidR="00561F5F" w:rsidRPr="00ED4558" w:rsidRDefault="00561F5F" w:rsidP="006F48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-«Вахта памяти»;</w:t>
            </w:r>
          </w:p>
          <w:p w:rsidR="00561F5F" w:rsidRPr="00ED4558" w:rsidRDefault="00561F5F" w:rsidP="006F48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- конкурс газет</w:t>
            </w:r>
          </w:p>
          <w:p w:rsidR="00561F5F" w:rsidRPr="00ED4558" w:rsidRDefault="00561F5F" w:rsidP="006F48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-выставка детского декоративно-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прикладного творчества, посвященная Дню Защитника Отечества</w:t>
            </w:r>
          </w:p>
          <w:p w:rsidR="00561F5F" w:rsidRPr="00ED4558" w:rsidRDefault="00561F5F" w:rsidP="006F48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- акция «Подарок солдату»</w:t>
            </w:r>
          </w:p>
          <w:p w:rsidR="00561F5F" w:rsidRPr="00ED4558" w:rsidRDefault="00561F5F" w:rsidP="006F48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смотр песни и строя, посвященный Дню защитников Отечества</w:t>
            </w:r>
          </w:p>
          <w:p w:rsidR="00561F5F" w:rsidRPr="00ED4558" w:rsidRDefault="00561F5F" w:rsidP="006F48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-Беседа по классам «Военная служба – долг Гражданина»</w:t>
            </w:r>
          </w:p>
          <w:p w:rsidR="00561F5F" w:rsidRPr="00ED4558" w:rsidRDefault="00561F5F" w:rsidP="006F4815">
            <w:pPr>
              <w:suppressAutoHyphens/>
              <w:spacing w:after="0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-Спортивный праздник, посвящённый Дню защитника Отечества </w:t>
            </w:r>
            <w:r w:rsidRPr="00ED455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ar-SA"/>
              </w:rPr>
              <w:t>«Виват, будущие защитники Отечества!»</w:t>
            </w:r>
          </w:p>
          <w:p w:rsidR="00561F5F" w:rsidRPr="00ED4558" w:rsidRDefault="00561F5F" w:rsidP="006F481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-Праздничный концерт, посвящённый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61F5F" w:rsidRPr="00ED4558" w:rsidRDefault="00561F5F" w:rsidP="006F4815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 xml:space="preserve">5-11 </w:t>
            </w:r>
          </w:p>
          <w:p w:rsidR="00561F5F" w:rsidRPr="00ED4558" w:rsidRDefault="00561F5F" w:rsidP="006F4815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Февраль</w:t>
            </w:r>
          </w:p>
          <w:p w:rsidR="00561F5F" w:rsidRPr="00ED4558" w:rsidRDefault="00561F5F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372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Заместители директора по ВР</w:t>
            </w:r>
          </w:p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Учителя физической культуры</w:t>
            </w:r>
          </w:p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Педагог-организатор по  ОБЖ</w:t>
            </w:r>
          </w:p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Руководитель  центрального музея </w:t>
            </w:r>
          </w:p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  <w:p w:rsidR="00561F5F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372" w:rsidRDefault="00314372" w:rsidP="0031437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сценарий мероприятия,</w:t>
            </w:r>
          </w:p>
          <w:p w:rsidR="00314372" w:rsidRDefault="00314372" w:rsidP="0031437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в журнале</w:t>
            </w:r>
          </w:p>
          <w:p w:rsidR="00314372" w:rsidRDefault="00314372" w:rsidP="0031437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регистрации</w:t>
            </w:r>
          </w:p>
          <w:p w:rsidR="00314372" w:rsidRDefault="00314372" w:rsidP="0031437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</w:p>
          <w:p w:rsidR="00314372" w:rsidRDefault="00314372" w:rsidP="0031437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мероприятий,</w:t>
            </w:r>
          </w:p>
          <w:p w:rsidR="00314372" w:rsidRDefault="00314372" w:rsidP="0031437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статья на сайте</w:t>
            </w:r>
          </w:p>
          <w:p w:rsidR="00561F5F" w:rsidRPr="00ED4558" w:rsidRDefault="00314372" w:rsidP="00314372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кадетской школы</w:t>
            </w:r>
          </w:p>
        </w:tc>
      </w:tr>
      <w:tr w:rsidR="00561F5F" w:rsidRPr="00ED4558" w:rsidTr="0031437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61F5F" w:rsidRPr="006B4D81" w:rsidRDefault="00561F5F" w:rsidP="00747DF5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 xml:space="preserve">Мероприятия, посвященные </w:t>
            </w:r>
            <w:r w:rsidR="006B4D8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Дню российской науки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561F5F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08</w:t>
            </w:r>
          </w:p>
          <w:p w:rsidR="00561F5F" w:rsidRPr="00ED4558" w:rsidRDefault="00561F5F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B4D81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Заместитель директора по </w:t>
            </w:r>
            <w:r w:rsidR="006F4815"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ВР</w:t>
            </w:r>
          </w:p>
          <w:p w:rsidR="00561F5F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Учителя-предметники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F5F" w:rsidRPr="00ED4558" w:rsidRDefault="00561F5F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61F5F" w:rsidRPr="00ED4558" w:rsidTr="0031437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561F5F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Образовательные события, посвященные 185-летию со дня рождения Дмитрия Ивановича Менделеева (1834), русского ученого-химика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561F5F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08</w:t>
            </w:r>
          </w:p>
          <w:p w:rsidR="00561F5F" w:rsidRPr="00ED4558" w:rsidRDefault="00561F5F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Заместитель директора по УВР</w:t>
            </w:r>
          </w:p>
          <w:p w:rsidR="00561F5F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Учитель химии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F5F" w:rsidRPr="00ED4558" w:rsidRDefault="00561F5F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61F5F" w:rsidRPr="00ED4558" w:rsidTr="0031437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561F5F" w:rsidP="00747DF5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Тематические классные часы, посещение музея боевой славы, конкурс рисунков «Поклон тебе, солдат России!»,</w:t>
            </w:r>
            <w:r w:rsidRPr="00ED4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 митинг, участие в городских мероприятиях, посвященных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Дню памяти о россиянах, исполнявших служебный долг за пределами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61F5F" w:rsidRPr="00ED4558" w:rsidRDefault="00561F5F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  <w:p w:rsidR="00561F5F" w:rsidRPr="00ED4558" w:rsidRDefault="00561F5F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15</w:t>
            </w:r>
          </w:p>
          <w:p w:rsidR="00561F5F" w:rsidRPr="00ED4558" w:rsidRDefault="00561F5F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Заместители директора по ВР</w:t>
            </w:r>
          </w:p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Педагог-организатор по  ОБЖ</w:t>
            </w:r>
          </w:p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Руководитель  центрального музея</w:t>
            </w:r>
          </w:p>
          <w:p w:rsidR="00561F5F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руководители, Воспитатели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F5F" w:rsidRPr="00ED4558" w:rsidRDefault="00561F5F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61F5F" w:rsidRPr="00ED4558" w:rsidTr="0031437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561F5F" w:rsidP="00747DF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Научно-практическая конференция « Растим  патриотов России»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61F5F" w:rsidRPr="00ED4558" w:rsidRDefault="00561F5F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8-11 </w:t>
            </w:r>
          </w:p>
          <w:p w:rsidR="00561F5F" w:rsidRPr="00ED4558" w:rsidRDefault="00561F5F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16</w:t>
            </w:r>
          </w:p>
          <w:p w:rsidR="00561F5F" w:rsidRPr="00ED4558" w:rsidRDefault="00561F5F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Заместитель директора по ВР</w:t>
            </w:r>
          </w:p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Воспитатели</w:t>
            </w:r>
          </w:p>
          <w:p w:rsidR="00561F5F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Кл. руководители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F5F" w:rsidRPr="00ED4558" w:rsidRDefault="00561F5F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61F5F" w:rsidRPr="00ED4558" w:rsidTr="0031437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561F5F" w:rsidP="001E4B4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Спартакиада по военно-прикладным видам спорта среди кадет на переходящий Кубок Союза ветеранов РТ, посвящённая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561F5F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8-11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815" w:rsidRPr="00ED4558" w:rsidRDefault="006F4815" w:rsidP="006F481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16-21</w:t>
            </w:r>
          </w:p>
          <w:p w:rsidR="00561F5F" w:rsidRPr="00ED4558" w:rsidRDefault="00561F5F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Заместитель директора по ВР</w:t>
            </w:r>
          </w:p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Воспитатели</w:t>
            </w:r>
          </w:p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Кл. руководители</w:t>
            </w:r>
          </w:p>
          <w:p w:rsidR="006F4815" w:rsidRPr="00ED4558" w:rsidRDefault="006F4815" w:rsidP="006F48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Педагог-организатор по ОБЖ</w:t>
            </w:r>
          </w:p>
          <w:p w:rsidR="00561F5F" w:rsidRPr="00ED4558" w:rsidRDefault="006F4815" w:rsidP="006F481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Учителя физкультуры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F5F" w:rsidRPr="00ED4558" w:rsidRDefault="00561F5F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61F5F" w:rsidRPr="00ED4558" w:rsidTr="0031437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561F5F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hAnsi="Times New Roman" w:cs="Times New Roman"/>
                <w:bCs/>
                <w:kern w:val="36"/>
                <w:sz w:val="24"/>
                <w:szCs w:val="24"/>
                <w:lang w:eastAsia="ar-SA"/>
              </w:rPr>
              <w:t>Чествование матерей и вдов военнослужащих, погибших в Афганистане и локальных военных конфликтах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«Материнская слава» в рамках Общероссийской патриотической акции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«Сердце солдатской матери»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561F5F" w:rsidP="00747DF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61F5F" w:rsidRPr="00ED4558" w:rsidRDefault="001E4B47" w:rsidP="001E4B47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Февраль</w:t>
            </w: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Руководитель центрального музея </w:t>
            </w:r>
          </w:p>
          <w:p w:rsidR="001E4B47" w:rsidRPr="00ED4558" w:rsidRDefault="001E4B47" w:rsidP="001E4B47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561F5F" w:rsidRPr="00ED4558" w:rsidRDefault="001E4B47" w:rsidP="001E4B47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F5F" w:rsidRPr="00ED4558" w:rsidRDefault="00561F5F" w:rsidP="00747DF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61F5F" w:rsidRPr="00ED4558" w:rsidTr="0031437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561F5F" w:rsidP="001E4B47">
            <w:pPr>
              <w:suppressAutoHyphens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 рамках Общероссийской патриотической акции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«Сердце солдатской матери»:</w:t>
            </w:r>
          </w:p>
          <w:p w:rsidR="00561F5F" w:rsidRPr="00ED4558" w:rsidRDefault="00561F5F" w:rsidP="001E4B47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-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Кинолекторий и тематический круглый стол «Мать, вырастившая настоящего героя – достойна самого высокого уважения и преклонения»</w:t>
            </w:r>
          </w:p>
          <w:p w:rsidR="00561F5F" w:rsidRPr="00ED4558" w:rsidRDefault="00561F5F" w:rsidP="001E4B47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-Конкурс стихов, сочинений, посвященных историям матерей, чьи дети геройски сражались в Великую Отечественную войну и в ходе других вооруженных конфликтов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561F5F" w:rsidP="00747DF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61F5F" w:rsidRPr="00ED4558" w:rsidRDefault="001E4B47" w:rsidP="001E4B47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Февраль</w:t>
            </w: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Руководитель центрального музея</w:t>
            </w:r>
          </w:p>
          <w:p w:rsidR="00561F5F" w:rsidRPr="00ED4558" w:rsidRDefault="001E4B47" w:rsidP="001E4B47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Учителя литературы, истории и обществознания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F5F" w:rsidRPr="00ED4558" w:rsidRDefault="00561F5F" w:rsidP="00747DF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61F5F" w:rsidRPr="00ED4558" w:rsidTr="0031437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561F5F" w:rsidP="00747DF5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Мероприятия в рамках празднования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Международного дня родного языка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561F5F" w:rsidP="00747DF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B47" w:rsidRPr="00ED4558" w:rsidRDefault="001E4B47" w:rsidP="001E4B47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21</w:t>
            </w:r>
          </w:p>
          <w:p w:rsidR="00561F5F" w:rsidRPr="00ED4558" w:rsidRDefault="00561F5F" w:rsidP="00747DF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Заместитель директора по УВР</w:t>
            </w:r>
          </w:p>
          <w:p w:rsidR="00561F5F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Учителя русского языка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F5F" w:rsidRPr="00ED4558" w:rsidRDefault="00561F5F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61F5F" w:rsidRPr="00ED4558" w:rsidTr="0031437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6B4D81" w:rsidRDefault="006B4D81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6B4D81">
              <w:rPr>
                <w:rFonts w:ascii="Times New Roman" w:hAnsi="Times New Roman"/>
                <w:sz w:val="24"/>
                <w:szCs w:val="24"/>
              </w:rPr>
              <w:t xml:space="preserve">Обзор </w:t>
            </w:r>
            <w:r w:rsidRPr="006B4D81">
              <w:rPr>
                <w:rFonts w:ascii="Times New Roman" w:hAnsi="Times New Roman"/>
                <w:b/>
                <w:sz w:val="24"/>
                <w:szCs w:val="24"/>
              </w:rPr>
              <w:t>«Деятели науки»</w:t>
            </w:r>
            <w:r w:rsidRPr="006B4D81">
              <w:rPr>
                <w:rFonts w:ascii="Times New Roman" w:hAnsi="Times New Roman"/>
                <w:sz w:val="24"/>
                <w:szCs w:val="24"/>
              </w:rPr>
              <w:t xml:space="preserve"> (120 лет со дня рождения </w:t>
            </w:r>
            <w:r w:rsidRPr="006B4D81">
              <w:rPr>
                <w:rFonts w:ascii="Times New Roman" w:hAnsi="Times New Roman"/>
                <w:b/>
                <w:sz w:val="24"/>
                <w:szCs w:val="24"/>
              </w:rPr>
              <w:t>Л. Успенского)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561F5F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Февраль</w:t>
            </w:r>
          </w:p>
          <w:p w:rsidR="00561F5F" w:rsidRPr="00ED4558" w:rsidRDefault="00561F5F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D81" w:rsidRDefault="006B4D81" w:rsidP="006B4D81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</w:t>
            </w:r>
            <w:r w:rsidR="001E4B47"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иблиотекарь</w:t>
            </w:r>
          </w:p>
          <w:p w:rsidR="006B4D81" w:rsidRPr="00ED4558" w:rsidRDefault="006B4D81" w:rsidP="006B4D81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561F5F" w:rsidRPr="00ED4558" w:rsidRDefault="006B4D81" w:rsidP="006B4D81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F5F" w:rsidRPr="00ED4558" w:rsidRDefault="00561F5F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61F5F" w:rsidRPr="00ED4558" w:rsidTr="0031437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561F5F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 xml:space="preserve">Беседа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«Жить – Родине служить»</w:t>
            </w:r>
            <w:r w:rsidR="006B4D8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(День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вывода советских войск из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Афганистан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6B4D81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</w:t>
            </w:r>
            <w:r w:rsidR="00561F5F"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Февраль</w:t>
            </w:r>
          </w:p>
          <w:p w:rsidR="00561F5F" w:rsidRPr="00ED4558" w:rsidRDefault="00561F5F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D81" w:rsidRDefault="006B4D81" w:rsidP="006B4D81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иблиотекарь </w:t>
            </w:r>
          </w:p>
          <w:p w:rsidR="006B4D81" w:rsidRPr="00ED4558" w:rsidRDefault="006B4D81" w:rsidP="006B4D81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561F5F" w:rsidRPr="00ED4558" w:rsidRDefault="006B4D81" w:rsidP="006B4D81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F5F" w:rsidRPr="00ED4558" w:rsidRDefault="00561F5F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61F5F" w:rsidRPr="00ED4558" w:rsidTr="0031437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6B4D81" w:rsidRDefault="006B4D81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6B4D81">
              <w:rPr>
                <w:rFonts w:ascii="Times New Roman" w:hAnsi="Times New Roman"/>
                <w:sz w:val="24"/>
                <w:szCs w:val="24"/>
              </w:rPr>
              <w:t xml:space="preserve">Поэтический час </w:t>
            </w:r>
            <w:r w:rsidRPr="006B4D81">
              <w:rPr>
                <w:rFonts w:ascii="Times New Roman" w:hAnsi="Times New Roman"/>
                <w:b/>
                <w:sz w:val="24"/>
                <w:szCs w:val="24"/>
              </w:rPr>
              <w:t>«Писатели – юбиляры»</w:t>
            </w:r>
            <w:r w:rsidRPr="006B4D81">
              <w:rPr>
                <w:rFonts w:ascii="Times New Roman" w:hAnsi="Times New Roman"/>
                <w:sz w:val="24"/>
                <w:szCs w:val="24"/>
              </w:rPr>
              <w:t xml:space="preserve"> (130 лет со дня рождения </w:t>
            </w:r>
            <w:r w:rsidRPr="006B4D81">
              <w:rPr>
                <w:rFonts w:ascii="Times New Roman" w:hAnsi="Times New Roman"/>
                <w:b/>
                <w:sz w:val="24"/>
                <w:szCs w:val="24"/>
              </w:rPr>
              <w:t xml:space="preserve">Б. Пастернака; </w:t>
            </w:r>
            <w:r w:rsidRPr="006B4D81">
              <w:rPr>
                <w:rFonts w:ascii="Times New Roman" w:hAnsi="Times New Roman"/>
                <w:sz w:val="24"/>
                <w:szCs w:val="24"/>
              </w:rPr>
              <w:t xml:space="preserve">220 лет со дня рождения </w:t>
            </w:r>
            <w:r w:rsidRPr="006B4D81">
              <w:rPr>
                <w:rFonts w:ascii="Times New Roman" w:hAnsi="Times New Roman"/>
                <w:b/>
                <w:sz w:val="24"/>
                <w:szCs w:val="24"/>
              </w:rPr>
              <w:t>Е. Баратынского)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561F5F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Февраль</w:t>
            </w:r>
          </w:p>
          <w:p w:rsidR="00561F5F" w:rsidRPr="00ED4558" w:rsidRDefault="00561F5F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D81" w:rsidRDefault="006B4D81" w:rsidP="006B4D81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иблиотекарь </w:t>
            </w:r>
          </w:p>
          <w:p w:rsidR="006B4D81" w:rsidRPr="00ED4558" w:rsidRDefault="006B4D81" w:rsidP="006B4D81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561F5F" w:rsidRPr="00ED4558" w:rsidRDefault="006B4D81" w:rsidP="006B4D81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F5F" w:rsidRPr="00ED4558" w:rsidRDefault="00561F5F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61F5F" w:rsidRPr="00ED4558" w:rsidTr="0031437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6B4D81" w:rsidRDefault="006B4D81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6B4D81">
              <w:rPr>
                <w:rFonts w:ascii="Times New Roman" w:hAnsi="Times New Roman"/>
                <w:sz w:val="24"/>
                <w:szCs w:val="24"/>
              </w:rPr>
              <w:t xml:space="preserve">Викторина </w:t>
            </w:r>
            <w:r w:rsidRPr="006B4D81">
              <w:rPr>
                <w:rFonts w:ascii="Times New Roman" w:hAnsi="Times New Roman"/>
                <w:b/>
                <w:sz w:val="24"/>
                <w:szCs w:val="24"/>
              </w:rPr>
              <w:t xml:space="preserve">«В мире прекрасного» </w:t>
            </w:r>
            <w:r w:rsidRPr="006B4D81">
              <w:rPr>
                <w:rFonts w:ascii="Times New Roman" w:hAnsi="Times New Roman"/>
                <w:sz w:val="24"/>
                <w:szCs w:val="24"/>
              </w:rPr>
              <w:t xml:space="preserve">(170 лет со дня рождения </w:t>
            </w:r>
            <w:r w:rsidRPr="006B4D81">
              <w:rPr>
                <w:rFonts w:ascii="Times New Roman" w:hAnsi="Times New Roman"/>
                <w:b/>
                <w:sz w:val="24"/>
                <w:szCs w:val="24"/>
              </w:rPr>
              <w:t>Ф. Васильева;</w:t>
            </w:r>
            <w:r w:rsidRPr="006B4D81">
              <w:rPr>
                <w:rFonts w:ascii="Times New Roman" w:hAnsi="Times New Roman"/>
                <w:sz w:val="24"/>
                <w:szCs w:val="24"/>
              </w:rPr>
              <w:t>180 лет со дня рождения</w:t>
            </w:r>
            <w:r w:rsidRPr="006B4D81">
              <w:rPr>
                <w:rFonts w:ascii="Times New Roman" w:hAnsi="Times New Roman"/>
                <w:b/>
                <w:sz w:val="24"/>
                <w:szCs w:val="24"/>
              </w:rPr>
              <w:t xml:space="preserve"> К. Моне; </w:t>
            </w:r>
            <w:r w:rsidRPr="006B4D81">
              <w:rPr>
                <w:rFonts w:ascii="Times New Roman" w:hAnsi="Times New Roman"/>
                <w:sz w:val="24"/>
                <w:szCs w:val="24"/>
              </w:rPr>
              <w:t xml:space="preserve">240 лет со дня рождения </w:t>
            </w:r>
            <w:r w:rsidRPr="006B4D81">
              <w:rPr>
                <w:rFonts w:ascii="Times New Roman" w:hAnsi="Times New Roman"/>
                <w:b/>
                <w:sz w:val="24"/>
                <w:szCs w:val="24"/>
              </w:rPr>
              <w:t>А. Венецианова)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6B4D81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Февраль</w:t>
            </w:r>
          </w:p>
          <w:p w:rsidR="00561F5F" w:rsidRPr="00ED4558" w:rsidRDefault="00561F5F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D81" w:rsidRDefault="006B4D81" w:rsidP="006B4D81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Б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иблиотекарь </w:t>
            </w:r>
          </w:p>
          <w:p w:rsidR="006B4D81" w:rsidRPr="00ED4558" w:rsidRDefault="006B4D81" w:rsidP="006B4D81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561F5F" w:rsidRPr="00ED4558" w:rsidRDefault="006B4D81" w:rsidP="006B4D81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Классные руководители 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F5F" w:rsidRPr="00ED4558" w:rsidRDefault="00561F5F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B4D81" w:rsidRPr="00ED4558" w:rsidTr="0031437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B4D81" w:rsidRPr="00405966" w:rsidRDefault="006B4D81" w:rsidP="00405966">
            <w:pPr>
              <w:spacing w:after="160" w:line="259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6B4D81">
              <w:rPr>
                <w:rFonts w:ascii="Times New Roman" w:eastAsia="Calibri" w:hAnsi="Times New Roman"/>
                <w:b/>
                <w:sz w:val="24"/>
                <w:szCs w:val="24"/>
              </w:rPr>
              <w:t>Республиканская Спартакиада по военно-прикладным видам спорта среди кадет на переходящий Кубок Республиканской общественной организации ветеранов (инвалидов) войны «Союз ветеранов Республики Татарстан», посвященный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B4D81" w:rsidRDefault="006B4D81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7-11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966" w:rsidRPr="00ED4558" w:rsidRDefault="00405966" w:rsidP="00405966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Февраль</w:t>
            </w:r>
          </w:p>
          <w:p w:rsidR="006B4D81" w:rsidRPr="006B4D81" w:rsidRDefault="006B4D81" w:rsidP="006B4D81">
            <w:pPr>
              <w:suppressAutoHyphens/>
              <w:snapToGrid w:val="0"/>
              <w:rPr>
                <w:rFonts w:ascii="Times New Roman" w:eastAsia="Calibri" w:hAnsi="Times New Roman" w:cs="Times New Roman"/>
                <w:caps/>
                <w:sz w:val="24"/>
                <w:szCs w:val="24"/>
                <w:lang w:eastAsia="ar-SA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D81" w:rsidRDefault="006B4D81" w:rsidP="006B4D81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D81" w:rsidRPr="00ED4558" w:rsidRDefault="006B4D81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61F5F" w:rsidRPr="00ED4558" w:rsidTr="0031437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561F5F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Финал Всероссийского военно-спортивной игры «Победа»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561F5F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61F5F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 течение месяца</w:t>
            </w: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Учителя физкультуры</w:t>
            </w:r>
          </w:p>
          <w:p w:rsidR="00561F5F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Учитель ОБЖ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F5F" w:rsidRPr="00ED4558" w:rsidRDefault="00561F5F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05966" w:rsidRPr="00ED4558" w:rsidTr="0031437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05966" w:rsidRPr="00405966" w:rsidRDefault="00405966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Общешколь</w:t>
            </w:r>
            <w:r w:rsidRPr="00405966">
              <w:rPr>
                <w:rFonts w:ascii="Times New Roman" w:hAnsi="Times New Roman"/>
                <w:sz w:val="24"/>
                <w:szCs w:val="24"/>
              </w:rPr>
              <w:t xml:space="preserve">ное родительское собрание </w:t>
            </w:r>
            <w:r w:rsidRPr="00405966">
              <w:rPr>
                <w:rFonts w:ascii="Times New Roman" w:hAnsi="Times New Roman"/>
                <w:b/>
                <w:sz w:val="24"/>
                <w:szCs w:val="24"/>
              </w:rPr>
              <w:t>«Формирование правовой культуры, воспитание уважения к закону, к правам и законным интересам личности»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05966" w:rsidRPr="00ED4558" w:rsidRDefault="00405966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966" w:rsidRPr="00ED4558" w:rsidRDefault="00405966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          29</w:t>
            </w:r>
            <w:r w:rsidR="0050796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.02</w:t>
            </w: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966" w:rsidRDefault="00405966" w:rsidP="00405966">
            <w:pPr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 школы-интернат</w:t>
            </w:r>
          </w:p>
          <w:p w:rsidR="00405966" w:rsidRDefault="00405966" w:rsidP="00405966">
            <w:pPr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405966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Воспитатели</w:t>
            </w:r>
            <w:r w:rsidR="0050796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Помощник прокурора Черемшанского муниципального района</w:t>
            </w:r>
          </w:p>
          <w:p w:rsidR="0050796F" w:rsidRPr="00ED4558" w:rsidRDefault="0050796F" w:rsidP="00405966">
            <w:pPr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966" w:rsidRPr="00ED4558" w:rsidRDefault="00405966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0E0683" w:rsidRPr="00ED4558" w:rsidTr="00AA2E11">
        <w:tc>
          <w:tcPr>
            <w:tcW w:w="144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796F" w:rsidRDefault="0050796F" w:rsidP="000E0683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0E0683" w:rsidRPr="00314372" w:rsidRDefault="000E0683" w:rsidP="000E0683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bookmarkStart w:id="1" w:name="_GoBack"/>
            <w:bookmarkEnd w:id="1"/>
            <w:r w:rsidRPr="0031437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lastRenderedPageBreak/>
              <w:t>II. Мероприятия, проводимые во взводах.</w:t>
            </w:r>
          </w:p>
        </w:tc>
      </w:tr>
      <w:tr w:rsidR="00561F5F" w:rsidRPr="00ED4558" w:rsidTr="00314372">
        <w:trPr>
          <w:trHeight w:val="1095"/>
        </w:trPr>
        <w:tc>
          <w:tcPr>
            <w:tcW w:w="4849" w:type="dxa"/>
            <w:tcBorders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561F5F" w:rsidRPr="00ED4558" w:rsidRDefault="00561F5F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 xml:space="preserve">Общее собрание с повесткой дня: </w:t>
            </w:r>
            <w:r w:rsidR="000E0683"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«О задачах кадет по повышению успеваемости»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561F5F" w:rsidRPr="00ED4558" w:rsidRDefault="000E0683" w:rsidP="00747DF5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61F5F" w:rsidRPr="00ED4558" w:rsidRDefault="000E0683" w:rsidP="000E0683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I неделя</w:t>
            </w:r>
          </w:p>
        </w:tc>
        <w:tc>
          <w:tcPr>
            <w:tcW w:w="3515" w:type="dxa"/>
            <w:tcBorders>
              <w:bottom w:val="single" w:sz="4" w:space="0" w:color="auto"/>
              <w:right w:val="single" w:sz="4" w:space="0" w:color="auto"/>
            </w:tcBorders>
          </w:tcPr>
          <w:p w:rsidR="000E0683" w:rsidRDefault="000E0683" w:rsidP="000E068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</w:t>
            </w:r>
          </w:p>
          <w:p w:rsidR="000E0683" w:rsidRPr="00ED4558" w:rsidRDefault="000E0683" w:rsidP="000E068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</w:t>
            </w:r>
          </w:p>
          <w:p w:rsidR="00561F5F" w:rsidRPr="00ED4558" w:rsidRDefault="00561F5F" w:rsidP="00747DF5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683" w:rsidRPr="00314372" w:rsidRDefault="000E0683" w:rsidP="000E0683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4372"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  <w:p w:rsidR="000E0683" w:rsidRPr="00314372" w:rsidRDefault="000E0683" w:rsidP="000E0683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4372">
              <w:rPr>
                <w:rFonts w:ascii="Times New Roman" w:hAnsi="Times New Roman" w:cs="Times New Roman"/>
                <w:sz w:val="24"/>
                <w:szCs w:val="24"/>
              </w:rPr>
              <w:t>информирования,</w:t>
            </w:r>
          </w:p>
          <w:p w:rsidR="000E0683" w:rsidRPr="00314372" w:rsidRDefault="000E0683" w:rsidP="000E0683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4372">
              <w:rPr>
                <w:rFonts w:ascii="Times New Roman" w:hAnsi="Times New Roman" w:cs="Times New Roman"/>
                <w:sz w:val="24"/>
                <w:szCs w:val="24"/>
              </w:rPr>
              <w:t>запись в журнале</w:t>
            </w:r>
          </w:p>
          <w:p w:rsidR="000E0683" w:rsidRPr="00314372" w:rsidRDefault="000E0683" w:rsidP="000E0683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4372">
              <w:rPr>
                <w:rFonts w:ascii="Times New Roman" w:hAnsi="Times New Roman" w:cs="Times New Roman"/>
                <w:sz w:val="24"/>
                <w:szCs w:val="24"/>
              </w:rPr>
              <w:t>регистрации</w:t>
            </w:r>
          </w:p>
          <w:p w:rsidR="000E0683" w:rsidRPr="00314372" w:rsidRDefault="000E0683" w:rsidP="000E0683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4372"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</w:p>
          <w:p w:rsidR="00561F5F" w:rsidRPr="00ED4558" w:rsidRDefault="000E0683" w:rsidP="000E0683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4372">
              <w:rPr>
                <w:rFonts w:ascii="Times New Roman" w:hAnsi="Times New Roman" w:cs="Times New Roman"/>
                <w:sz w:val="24"/>
                <w:szCs w:val="24"/>
              </w:rPr>
              <w:t xml:space="preserve">       мероприятий</w:t>
            </w:r>
          </w:p>
        </w:tc>
      </w:tr>
      <w:tr w:rsidR="00561F5F" w:rsidRPr="00ED4558" w:rsidTr="00405966">
        <w:trPr>
          <w:trHeight w:val="1841"/>
        </w:trPr>
        <w:tc>
          <w:tcPr>
            <w:tcW w:w="484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0E0683" w:rsidRPr="000E0683" w:rsidRDefault="000E0683" w:rsidP="000E0683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День разгрома советскими</w:t>
            </w:r>
          </w:p>
          <w:p w:rsidR="000E0683" w:rsidRDefault="000E0683" w:rsidP="000E0683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войсками немецко-фашистских войск в</w:t>
            </w:r>
          </w:p>
          <w:p w:rsidR="000E0683" w:rsidRDefault="000E0683" w:rsidP="000E0683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Сталинградской битве (1943 год)</w:t>
            </w:r>
          </w:p>
          <w:p w:rsidR="00561F5F" w:rsidRPr="00ED4558" w:rsidRDefault="00561F5F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561F5F" w:rsidRPr="00ED4558" w:rsidRDefault="000E0683" w:rsidP="00747DF5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61F5F" w:rsidRPr="00ED4558" w:rsidRDefault="000E0683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02.02</w:t>
            </w:r>
          </w:p>
        </w:tc>
        <w:tc>
          <w:tcPr>
            <w:tcW w:w="35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683" w:rsidRDefault="000E0683" w:rsidP="000E068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</w:t>
            </w:r>
          </w:p>
          <w:p w:rsidR="000E0683" w:rsidRPr="00ED4558" w:rsidRDefault="000E0683" w:rsidP="000E068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</w:t>
            </w:r>
          </w:p>
          <w:p w:rsidR="00561F5F" w:rsidRPr="00ED4558" w:rsidRDefault="00561F5F" w:rsidP="00747DF5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683" w:rsidRDefault="000E0683" w:rsidP="000E0683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  <w:p w:rsidR="000E0683" w:rsidRDefault="000E0683" w:rsidP="000E0683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информирования,</w:t>
            </w:r>
          </w:p>
          <w:p w:rsidR="000E0683" w:rsidRDefault="000E0683" w:rsidP="000E0683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в журнале</w:t>
            </w:r>
          </w:p>
          <w:p w:rsidR="000E0683" w:rsidRDefault="000E0683" w:rsidP="000E0683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регистрации</w:t>
            </w:r>
          </w:p>
          <w:p w:rsidR="000E0683" w:rsidRDefault="000E0683" w:rsidP="000E0683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</w:p>
          <w:p w:rsidR="00561F5F" w:rsidRPr="00ED4558" w:rsidRDefault="000E0683" w:rsidP="000E0683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мероприятий</w:t>
            </w:r>
          </w:p>
        </w:tc>
      </w:tr>
      <w:tr w:rsidR="000E0683" w:rsidRPr="00ED4558" w:rsidTr="00314372">
        <w:tc>
          <w:tcPr>
            <w:tcW w:w="484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0E0683" w:rsidRDefault="000E0683" w:rsidP="000E0683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0E0683">
              <w:rPr>
                <w:rFonts w:ascii="Times New Roman" w:hAnsi="Times New Roman" w:cs="Times New Roman"/>
                <w:b/>
                <w:sz w:val="24"/>
                <w:szCs w:val="24"/>
              </w:rPr>
              <w:t>Военно-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профессиональный праздник</w:t>
            </w:r>
          </w:p>
          <w:p w:rsidR="000E0683" w:rsidRDefault="000E0683" w:rsidP="000E0683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«День военного топографа»</w:t>
            </w:r>
          </w:p>
          <w:p w:rsidR="000E0683" w:rsidRPr="00405966" w:rsidRDefault="000E0683" w:rsidP="00405966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(Информирование)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0E0683" w:rsidRPr="00ED4558" w:rsidRDefault="000E0683" w:rsidP="00747DF5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0683" w:rsidRPr="00ED4558" w:rsidRDefault="000E0683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08.02</w:t>
            </w:r>
          </w:p>
        </w:tc>
        <w:tc>
          <w:tcPr>
            <w:tcW w:w="35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683" w:rsidRDefault="000E0683" w:rsidP="000E068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</w:t>
            </w:r>
          </w:p>
          <w:p w:rsidR="000E0683" w:rsidRPr="00ED4558" w:rsidRDefault="000E0683" w:rsidP="00405966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="00405966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683" w:rsidRPr="00ED4558" w:rsidRDefault="000E0683" w:rsidP="00747DF5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E0683" w:rsidRPr="00ED4558" w:rsidTr="00314372">
        <w:tc>
          <w:tcPr>
            <w:tcW w:w="484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0E0683" w:rsidRPr="00ED4558" w:rsidRDefault="000E0683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День работника гражданской авиации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0E0683" w:rsidRPr="00ED4558" w:rsidRDefault="000E0683" w:rsidP="00747DF5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0683" w:rsidRPr="00ED4558" w:rsidRDefault="000E0683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09.02</w:t>
            </w:r>
          </w:p>
        </w:tc>
        <w:tc>
          <w:tcPr>
            <w:tcW w:w="35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683" w:rsidRDefault="000E0683" w:rsidP="000E0683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</w:t>
            </w:r>
          </w:p>
          <w:p w:rsidR="000E0683" w:rsidRPr="00ED4558" w:rsidRDefault="000E0683" w:rsidP="00405966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="00405966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683" w:rsidRPr="00ED4558" w:rsidRDefault="000E0683" w:rsidP="00747DF5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A2917" w:rsidRPr="00ED4558" w:rsidTr="00314372">
        <w:trPr>
          <w:trHeight w:val="517"/>
        </w:trPr>
        <w:tc>
          <w:tcPr>
            <w:tcW w:w="4849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</w:tcPr>
          <w:p w:rsidR="004A2917" w:rsidRPr="004A2917" w:rsidRDefault="004A2917" w:rsidP="004A291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День памяти о россиянах, исполнявших</w:t>
            </w:r>
          </w:p>
          <w:p w:rsidR="004A2917" w:rsidRDefault="004A2917" w:rsidP="004A291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служебный долг за пределами Отечества</w:t>
            </w:r>
          </w:p>
          <w:p w:rsidR="004A2917" w:rsidRPr="0083585C" w:rsidRDefault="004A2917" w:rsidP="004A291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(Воспитательное мероприятие)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</w:tcPr>
          <w:p w:rsidR="004A2917" w:rsidRPr="00ED4558" w:rsidRDefault="004A2917" w:rsidP="004A2917">
            <w:pPr>
              <w:suppressAutoHyphens/>
              <w:spacing w:after="0"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A2917" w:rsidRPr="00ED4558" w:rsidRDefault="004A2917" w:rsidP="004A2917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351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4A2917" w:rsidRDefault="004A2917" w:rsidP="004A2917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</w:t>
            </w:r>
          </w:p>
          <w:p w:rsidR="004A2917" w:rsidRPr="00ED4558" w:rsidRDefault="004A2917" w:rsidP="004A2917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</w:t>
            </w:r>
          </w:p>
          <w:p w:rsidR="004A2917" w:rsidRPr="00ED4558" w:rsidRDefault="004A2917" w:rsidP="004A2917">
            <w:pPr>
              <w:suppressAutoHyphens/>
              <w:spacing w:after="0"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2917" w:rsidRPr="00ED4558" w:rsidRDefault="004A2917" w:rsidP="004A2917">
            <w:pPr>
              <w:suppressAutoHyphens/>
              <w:spacing w:after="0"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A2917" w:rsidRPr="00ED4558" w:rsidTr="00314372">
        <w:trPr>
          <w:trHeight w:val="517"/>
        </w:trPr>
        <w:tc>
          <w:tcPr>
            <w:tcW w:w="4849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4A2917" w:rsidRPr="00ED4558" w:rsidRDefault="004A2917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4A2917" w:rsidRPr="00ED4558" w:rsidRDefault="004A2917" w:rsidP="004A2917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917" w:rsidRPr="00ED4558" w:rsidRDefault="004A2917" w:rsidP="004A291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vMerge/>
            <w:tcBorders>
              <w:right w:val="single" w:sz="4" w:space="0" w:color="auto"/>
            </w:tcBorders>
          </w:tcPr>
          <w:p w:rsidR="004A2917" w:rsidRPr="00ED4558" w:rsidRDefault="004A2917" w:rsidP="004A2917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A2917" w:rsidRPr="00ED4558" w:rsidRDefault="004A2917" w:rsidP="004A2917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A2917" w:rsidRPr="00ED4558" w:rsidTr="00314372">
        <w:trPr>
          <w:trHeight w:val="375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2917" w:rsidRPr="004A2917" w:rsidRDefault="004A2917" w:rsidP="00405966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 День</w:t>
            </w:r>
            <w:r w:rsidRPr="00ED455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ar-SA"/>
              </w:rPr>
              <w:t xml:space="preserve"> Победы Красной армии над кайзеровс</w:t>
            </w:r>
            <w:r w:rsidR="00405966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ar-SA"/>
              </w:rPr>
              <w:t>кими войсками Германии (1918 г.</w:t>
            </w:r>
            <w:r w:rsidRPr="00ED455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4A2917" w:rsidRPr="00ED4558" w:rsidRDefault="004A2917" w:rsidP="00405966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-«Историческое значение Победы советской армии в Сталинградской битве»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2917" w:rsidRPr="004A2917" w:rsidRDefault="004A2917" w:rsidP="004A291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917" w:rsidRPr="00ED4558" w:rsidRDefault="004A2917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23.02</w:t>
            </w: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917" w:rsidRDefault="004A2917" w:rsidP="004A2917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</w:t>
            </w:r>
          </w:p>
          <w:p w:rsidR="004A2917" w:rsidRPr="00ED4558" w:rsidRDefault="004A2917" w:rsidP="004A2917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</w:t>
            </w:r>
          </w:p>
          <w:p w:rsidR="004A2917" w:rsidRPr="00ED4558" w:rsidRDefault="004A2917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917" w:rsidRPr="00ED4558" w:rsidRDefault="004A2917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A2917" w:rsidRPr="00ED4558" w:rsidTr="0031437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2917" w:rsidRPr="00ED4558" w:rsidRDefault="004A2917" w:rsidP="00405966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ar-SA"/>
              </w:rPr>
              <w:t>-День защитников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2917" w:rsidRPr="00ED4558" w:rsidRDefault="004A2917" w:rsidP="004A291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917" w:rsidRPr="00ED4558" w:rsidRDefault="004A2917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23.02</w:t>
            </w: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917" w:rsidRDefault="004A2917" w:rsidP="004A2917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</w:t>
            </w:r>
          </w:p>
          <w:p w:rsidR="004A2917" w:rsidRPr="00ED4558" w:rsidRDefault="004A2917" w:rsidP="00405966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="00405966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917" w:rsidRPr="00ED4558" w:rsidRDefault="004A2917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A2917" w:rsidRPr="00ED4558" w:rsidTr="0031437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A2917" w:rsidRDefault="004A2917" w:rsidP="004A291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4A29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Военно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-профессиональный праздник </w:t>
            </w:r>
          </w:p>
          <w:p w:rsidR="004A2917" w:rsidRDefault="004A2917" w:rsidP="004A291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«День сил специальных операций</w:t>
            </w:r>
          </w:p>
          <w:p w:rsidR="004A2917" w:rsidRDefault="004A2917" w:rsidP="004A291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Российской Федерации»</w:t>
            </w:r>
          </w:p>
          <w:p w:rsidR="004A2917" w:rsidRPr="00405966" w:rsidRDefault="004A2917" w:rsidP="00405966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(Информирование)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A2917" w:rsidRPr="00ED4558" w:rsidRDefault="004A2917" w:rsidP="004A291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917" w:rsidRDefault="004A2917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27.02</w:t>
            </w: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917" w:rsidRDefault="004A2917" w:rsidP="004A2917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</w:t>
            </w:r>
          </w:p>
          <w:p w:rsidR="004A2917" w:rsidRPr="00ED4558" w:rsidRDefault="004A2917" w:rsidP="004A2917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</w:t>
            </w:r>
          </w:p>
          <w:p w:rsidR="004A2917" w:rsidRDefault="004A2917" w:rsidP="004A2917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917" w:rsidRPr="00ED4558" w:rsidRDefault="004A2917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A2917" w:rsidRPr="00ED4558" w:rsidTr="00405966">
        <w:trPr>
          <w:trHeight w:val="664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2917" w:rsidRPr="00ED4558" w:rsidRDefault="004A2917" w:rsidP="004A291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Беседа «Дисциплинированность – важнейшее качество личности»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2917" w:rsidRPr="00ED4558" w:rsidRDefault="00405966" w:rsidP="004A291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917" w:rsidRPr="00ED4558" w:rsidRDefault="001E4B47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IV неделя</w:t>
            </w: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917" w:rsidRPr="00ED4558" w:rsidRDefault="001E4B47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917" w:rsidRPr="00ED4558" w:rsidRDefault="004A2917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A2917" w:rsidRPr="00ED4558" w:rsidTr="0031437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2917" w:rsidRPr="00ED4558" w:rsidRDefault="004A2917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Цикл бесед по теме: «Государственные символы России»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2917" w:rsidRPr="00ED4558" w:rsidRDefault="00405966" w:rsidP="004A291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917" w:rsidRPr="00ED4558" w:rsidRDefault="001E4B47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средам</w:t>
            </w: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Сотрудник центрального музея </w:t>
            </w:r>
          </w:p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4A291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 руководители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917" w:rsidRPr="00ED4558" w:rsidRDefault="004A2917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A2917" w:rsidRPr="00ED4558" w:rsidTr="0031437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2917" w:rsidRPr="00ED4558" w:rsidRDefault="004A2917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Проведение инструктажей по соблюдению требований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2917" w:rsidRPr="00ED4558" w:rsidRDefault="00405966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91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пятницам</w:t>
            </w: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4A2917" w:rsidRPr="00ED4558" w:rsidRDefault="004A2917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917" w:rsidRPr="00ED4558" w:rsidRDefault="004A2917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A2917" w:rsidRPr="00ED4558" w:rsidTr="0031437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2917" w:rsidRPr="00ED4558" w:rsidRDefault="004A291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Подведение итогов успеваемости, дисциплины, внутреннего порядка:</w:t>
            </w:r>
          </w:p>
          <w:p w:rsidR="004A2917" w:rsidRPr="00ED4558" w:rsidRDefault="004A2917" w:rsidP="001E4B47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за неделю; за месяц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A2917" w:rsidRPr="00ED4558" w:rsidRDefault="00750325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  <w:p w:rsidR="004A2917" w:rsidRPr="00ED4558" w:rsidRDefault="004A291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B47" w:rsidRPr="00ED4558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пятницам</w:t>
            </w:r>
          </w:p>
          <w:p w:rsidR="004A2917" w:rsidRPr="00ED4558" w:rsidRDefault="004A2917" w:rsidP="001E4B47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руководители,</w:t>
            </w:r>
          </w:p>
          <w:p w:rsidR="004A291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917" w:rsidRPr="00ED4558" w:rsidRDefault="004A2917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A2917" w:rsidRPr="00ED4558" w:rsidTr="0031437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2917" w:rsidRPr="00ED4558" w:rsidRDefault="004A2917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Встречи, беседы с родителями (тел.звонки)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2917" w:rsidRPr="00ED4558" w:rsidRDefault="00750325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917" w:rsidRPr="00ED4558" w:rsidRDefault="001E4B47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субботам</w:t>
            </w: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917" w:rsidRPr="00ED4558" w:rsidRDefault="001E4B47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917" w:rsidRPr="00ED4558" w:rsidRDefault="004A2917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A2917" w:rsidRPr="00ED4558" w:rsidTr="0031437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2917" w:rsidRPr="00ED4558" w:rsidRDefault="004A2917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Выпуск стенных газет роты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2917" w:rsidRPr="00ED4558" w:rsidRDefault="00750325" w:rsidP="004A291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917" w:rsidRPr="00ED4558" w:rsidRDefault="001E4B47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не менее 1 раза в месяц</w:t>
            </w: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917" w:rsidRPr="00ED4558" w:rsidRDefault="001E4B47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917" w:rsidRPr="00ED4558" w:rsidRDefault="004A2917" w:rsidP="004A291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A2917" w:rsidRPr="00ED4558" w:rsidTr="00314372">
        <w:trPr>
          <w:trHeight w:val="575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2917" w:rsidRPr="00ED4558" w:rsidRDefault="004A2917" w:rsidP="004A291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Трудовой десант на закреп.территории.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A2917" w:rsidRPr="00ED4558" w:rsidRDefault="00750325" w:rsidP="004A291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917" w:rsidRPr="00ED4558" w:rsidRDefault="001E4B47" w:rsidP="004A291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графику</w:t>
            </w: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917" w:rsidRPr="00ED4558" w:rsidRDefault="001E4B47" w:rsidP="004A291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917" w:rsidRPr="00ED4558" w:rsidRDefault="004A2917" w:rsidP="004A291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747DF5" w:rsidRPr="00750325" w:rsidRDefault="001E4B47" w:rsidP="00750325">
      <w:pPr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314372">
        <w:rPr>
          <w:rFonts w:ascii="Times New Roman" w:eastAsia="Calibri" w:hAnsi="Times New Roman" w:cs="Times New Roman"/>
          <w:b/>
          <w:sz w:val="24"/>
          <w:szCs w:val="24"/>
          <w:lang w:val="en-US"/>
        </w:rPr>
        <w:t>III</w:t>
      </w:r>
      <w:r w:rsidRPr="00314372">
        <w:rPr>
          <w:rFonts w:ascii="Times New Roman" w:eastAsia="Calibri" w:hAnsi="Times New Roman" w:cs="Times New Roman"/>
          <w:b/>
          <w:sz w:val="24"/>
          <w:szCs w:val="24"/>
        </w:rPr>
        <w:t>. План профилактических мероприятий по предупреждению правонарушений среди несовершеннолетних</w:t>
      </w:r>
    </w:p>
    <w:tbl>
      <w:tblPr>
        <w:tblW w:w="4917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23"/>
        <w:gridCol w:w="1297"/>
        <w:gridCol w:w="2445"/>
        <w:gridCol w:w="3024"/>
        <w:gridCol w:w="3021"/>
      </w:tblGrid>
      <w:tr w:rsidR="00561F5F" w:rsidRPr="00ED4558" w:rsidTr="00561F5F">
        <w:tc>
          <w:tcPr>
            <w:tcW w:w="1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F5F" w:rsidRPr="00ED4558" w:rsidRDefault="00561F5F" w:rsidP="00747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hAnsi="Times New Roman" w:cs="Times New Roman"/>
                <w:sz w:val="24"/>
                <w:szCs w:val="24"/>
              </w:rPr>
              <w:t>Проведение рейдов</w:t>
            </w:r>
            <w:r w:rsidRPr="00ED4558">
              <w:rPr>
                <w:rFonts w:ascii="Times New Roman" w:hAnsi="Times New Roman" w:cs="Times New Roman"/>
                <w:spacing w:val="10"/>
                <w:sz w:val="24"/>
                <w:szCs w:val="24"/>
              </w:rPr>
              <w:t>по</w:t>
            </w:r>
            <w:r w:rsidRPr="00ED4558">
              <w:rPr>
                <w:rFonts w:ascii="Times New Roman" w:hAnsi="Times New Roman" w:cs="Times New Roman"/>
                <w:sz w:val="24"/>
                <w:szCs w:val="24"/>
              </w:rPr>
              <w:t>соблюдению санитарно - гигиенического состояния спален, классных комнат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F5F" w:rsidRPr="00ED4558" w:rsidRDefault="00561F5F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5-11 </w:t>
            </w: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B47" w:rsidRPr="00ED4558" w:rsidRDefault="001E4B47" w:rsidP="001E4B47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  <w:p w:rsidR="00561F5F" w:rsidRPr="00ED4558" w:rsidRDefault="00561F5F" w:rsidP="001E4B47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B47" w:rsidRPr="00ED4558" w:rsidRDefault="001E4B47" w:rsidP="001E4B47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  <w:p w:rsidR="00561F5F" w:rsidRPr="00ED4558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5F" w:rsidRPr="00ED4558" w:rsidRDefault="00561F5F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1F5F" w:rsidRPr="00ED4558" w:rsidTr="00561F5F">
        <w:tc>
          <w:tcPr>
            <w:tcW w:w="1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F5F" w:rsidRPr="00ED4558" w:rsidRDefault="00561F5F" w:rsidP="0075032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Мероприятия областной антинаркотической акции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«Думай до, а не после…»:</w:t>
            </w:r>
          </w:p>
          <w:p w:rsidR="00561F5F" w:rsidRPr="00ED4558" w:rsidRDefault="00561F5F" w:rsidP="00750325">
            <w:pPr>
              <w:suppressAutoHyphens/>
              <w:spacing w:after="0" w:line="240" w:lineRule="auto"/>
              <w:ind w:left="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–Классные часы антинаркотической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направленности в 7-8-х классах «Думай до, а не после…»</w:t>
            </w:r>
          </w:p>
          <w:p w:rsidR="00561F5F" w:rsidRPr="00ED4558" w:rsidRDefault="00561F5F" w:rsidP="00750325">
            <w:pPr>
              <w:suppressAutoHyphens/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-Участие </w:t>
            </w:r>
            <w:r w:rsidRPr="00ED455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обучающихся 8-х классов в познавательно-развлекательной игре «Мы за ЗОЖ» по профилактике вредных привычек, в том числе ПАВ</w:t>
            </w:r>
          </w:p>
          <w:p w:rsidR="00561F5F" w:rsidRPr="00ED4558" w:rsidRDefault="00561F5F" w:rsidP="00750325">
            <w:pPr>
              <w:suppressAutoHyphens/>
              <w:spacing w:line="240" w:lineRule="auto"/>
              <w:ind w:left="3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</w:t>
            </w:r>
            <w:r w:rsidRPr="00ED4558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Конкурс рисунков «Мы против наркомании» среди обучающихся 7-х классов</w:t>
            </w:r>
          </w:p>
          <w:p w:rsidR="00561F5F" w:rsidRPr="00ED4558" w:rsidRDefault="00561F5F" w:rsidP="00750325">
            <w:pPr>
              <w:suppressAutoHyphens/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-День профилактики для обучающихся 7-9 классов </w:t>
            </w:r>
            <w:r w:rsidRPr="00ED455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«Наркомания и ее социальные последствия»</w:t>
            </w:r>
          </w:p>
          <w:p w:rsidR="00561F5F" w:rsidRPr="00ED4558" w:rsidRDefault="00561F5F" w:rsidP="00750325">
            <w:pPr>
              <w:suppressAutoHyphens/>
              <w:spacing w:after="0" w:line="240" w:lineRule="auto"/>
              <w:ind w:left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</w:t>
            </w:r>
            <w:r w:rsidRPr="00ED4558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участие обучающихся 7-х классов в тренинге по профилактике ПАВ, интернет-зависимости и агрессивного поведения на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базе МБУ ЦБС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F5F" w:rsidRPr="00ED4558" w:rsidRDefault="00750325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5-11</w:t>
            </w: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F5F" w:rsidRPr="00ED4558" w:rsidRDefault="001E4B47" w:rsidP="001E4B47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B47" w:rsidRPr="00ED4558" w:rsidRDefault="001E4B47" w:rsidP="001E4B47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:rsidR="001E4B47" w:rsidRPr="00ED4558" w:rsidRDefault="001E4B47" w:rsidP="001E4B47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1E4B47" w:rsidRPr="00ED4558" w:rsidRDefault="001E4B47" w:rsidP="001E4B47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Воспитатели </w:t>
            </w:r>
          </w:p>
          <w:p w:rsidR="001E4B47" w:rsidRPr="00ED4558" w:rsidRDefault="001E4B47" w:rsidP="001E4B47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  <w:p w:rsidR="001E4B47" w:rsidRPr="00ED4558" w:rsidRDefault="001E4B47" w:rsidP="001E4B47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участием сотрудника </w:t>
            </w:r>
            <w:r w:rsidRPr="00ED455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ПДН, </w:t>
            </w:r>
          </w:p>
          <w:p w:rsidR="00561F5F" w:rsidRPr="00ED4558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членов ОПП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92" w:rsidRDefault="00CC6C92" w:rsidP="00CC6C9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материалы</w:t>
            </w:r>
          </w:p>
          <w:p w:rsidR="00CC6C92" w:rsidRDefault="00CC6C92" w:rsidP="00CC6C9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информирования,</w:t>
            </w:r>
          </w:p>
          <w:p w:rsidR="00CC6C92" w:rsidRDefault="00CC6C92" w:rsidP="00CC6C9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запись в журнале</w:t>
            </w:r>
          </w:p>
          <w:p w:rsidR="00CC6C92" w:rsidRDefault="00CC6C92" w:rsidP="00CC6C9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регистрации</w:t>
            </w:r>
          </w:p>
          <w:p w:rsidR="00CC6C92" w:rsidRDefault="00CC6C92" w:rsidP="00CC6C9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</w:p>
          <w:p w:rsidR="00561F5F" w:rsidRPr="00ED4558" w:rsidRDefault="00CC6C92" w:rsidP="00CC6C92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</w:tc>
      </w:tr>
      <w:tr w:rsidR="00561F5F" w:rsidRPr="00ED4558" w:rsidTr="00561F5F">
        <w:tc>
          <w:tcPr>
            <w:tcW w:w="1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F5F" w:rsidRPr="00ED4558" w:rsidRDefault="00561F5F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Тренинг-семинар «Думай раньше» по обсуждению вопросов профилактики ВИЧ/СПИД, наркомании, табакокурения и их последствий на организм человека.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F5F" w:rsidRPr="00ED4558" w:rsidRDefault="00750325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5F" w:rsidRPr="00ED4558" w:rsidRDefault="001E4B47" w:rsidP="001E4B47">
            <w:pPr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B47" w:rsidRPr="00ED4558" w:rsidRDefault="001E4B47" w:rsidP="001E4B47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Врачи ЦРБ</w:t>
            </w:r>
          </w:p>
          <w:p w:rsidR="001E4B47" w:rsidRPr="00ED4558" w:rsidRDefault="001E4B47" w:rsidP="001E4B47">
            <w:pPr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Воспитатели </w:t>
            </w:r>
          </w:p>
          <w:p w:rsidR="00561F5F" w:rsidRPr="00ED4558" w:rsidRDefault="00561F5F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5F" w:rsidRPr="00ED4558" w:rsidRDefault="00561F5F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747DF5" w:rsidRPr="00ED4558" w:rsidRDefault="00747DF5" w:rsidP="0050796F">
      <w:pPr>
        <w:suppressAutoHyphens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747DF5" w:rsidRPr="00ED4558" w:rsidRDefault="00750325" w:rsidP="00747DF5">
      <w:pPr>
        <w:suppressAutoHyphens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Март, 2020</w:t>
      </w:r>
    </w:p>
    <w:tbl>
      <w:tblPr>
        <w:tblW w:w="16040" w:type="dxa"/>
        <w:tblInd w:w="-146" w:type="dxa"/>
        <w:tblLayout w:type="fixed"/>
        <w:tblLook w:val="04A0"/>
      </w:tblPr>
      <w:tblGrid>
        <w:gridCol w:w="111"/>
        <w:gridCol w:w="4849"/>
        <w:gridCol w:w="1276"/>
        <w:gridCol w:w="2409"/>
        <w:gridCol w:w="2977"/>
        <w:gridCol w:w="2977"/>
        <w:gridCol w:w="1441"/>
      </w:tblGrid>
      <w:tr w:rsidR="00561F5F" w:rsidRPr="00ED4558" w:rsidTr="00D37CE5">
        <w:trPr>
          <w:gridBefore w:val="1"/>
          <w:gridAfter w:val="1"/>
          <w:wBefore w:w="111" w:type="dxa"/>
          <w:wAfter w:w="1441" w:type="dxa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561F5F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Виды мероприятий, содержание работы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61F5F" w:rsidRPr="00ED4558" w:rsidRDefault="00750325" w:rsidP="0075032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Сроки проведения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F5F" w:rsidRPr="00ED4558" w:rsidRDefault="001E4B47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Ответственны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е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F5F" w:rsidRPr="00ED4558" w:rsidRDefault="001E4B47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Форма от чётности</w:t>
            </w:r>
          </w:p>
        </w:tc>
      </w:tr>
      <w:tr w:rsidR="001E4B47" w:rsidRPr="00ED4558" w:rsidTr="00A2692D">
        <w:trPr>
          <w:gridBefore w:val="1"/>
          <w:gridAfter w:val="1"/>
          <w:wBefore w:w="111" w:type="dxa"/>
          <w:wAfter w:w="1441" w:type="dxa"/>
        </w:trPr>
        <w:tc>
          <w:tcPr>
            <w:tcW w:w="144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B47" w:rsidRPr="00ED4558" w:rsidRDefault="001E4B47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I. Общешкольные мероприятия</w:t>
            </w:r>
          </w:p>
        </w:tc>
      </w:tr>
      <w:tr w:rsidR="00750325" w:rsidRPr="00ED4558" w:rsidTr="00D37CE5">
        <w:trPr>
          <w:gridBefore w:val="1"/>
          <w:gridAfter w:val="1"/>
          <w:wBefore w:w="111" w:type="dxa"/>
          <w:wAfter w:w="1441" w:type="dxa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50325" w:rsidRPr="00750325" w:rsidRDefault="00750325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50325">
              <w:rPr>
                <w:rFonts w:ascii="Times New Roman" w:hAnsi="Times New Roman"/>
                <w:sz w:val="24"/>
                <w:szCs w:val="24"/>
              </w:rPr>
              <w:t xml:space="preserve">Мероприятия, посвященные </w:t>
            </w:r>
            <w:r w:rsidRPr="00750325">
              <w:rPr>
                <w:rFonts w:ascii="Times New Roman" w:hAnsi="Times New Roman"/>
                <w:b/>
                <w:sz w:val="24"/>
                <w:szCs w:val="24"/>
              </w:rPr>
              <w:t>Международному дню борьбы с наркоманией и наркобизнесом</w:t>
            </w:r>
            <w:r w:rsidRPr="00750325">
              <w:rPr>
                <w:rFonts w:ascii="Times New Roman" w:hAnsi="Times New Roman"/>
                <w:sz w:val="24"/>
                <w:szCs w:val="24"/>
              </w:rPr>
              <w:t xml:space="preserve"> (Дни профилактики, классные часы, </w:t>
            </w:r>
            <w:r w:rsidRPr="00750325">
              <w:rPr>
                <w:rFonts w:ascii="Times New Roman" w:hAnsi="Times New Roman"/>
                <w:sz w:val="24"/>
                <w:szCs w:val="24"/>
              </w:rPr>
              <w:lastRenderedPageBreak/>
              <w:t>профилактические беседы с участием специалистов правоохранительных органов и учреждений) – (01 марта)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50325" w:rsidRPr="00ED4558" w:rsidRDefault="00750325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0325" w:rsidRPr="00ED4558" w:rsidRDefault="00CC6C92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02.03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C92" w:rsidRPr="00ED4558" w:rsidRDefault="00CC6C92" w:rsidP="00CC6C9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:rsidR="00CC6C92" w:rsidRPr="00ED4558" w:rsidRDefault="00CC6C92" w:rsidP="00CC6C9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CC6C92" w:rsidRDefault="00CC6C92" w:rsidP="00CC6C9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CC6C92" w:rsidRPr="00ED4558" w:rsidRDefault="00CC6C92" w:rsidP="00CC6C9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Педагог-организатор ОБЖ</w:t>
            </w:r>
          </w:p>
          <w:p w:rsidR="00750325" w:rsidRPr="00ED4558" w:rsidRDefault="00750325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C92" w:rsidRDefault="00CC6C92" w:rsidP="00CC6C9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сценарий мероприятия,</w:t>
            </w:r>
          </w:p>
          <w:p w:rsidR="00CC6C92" w:rsidRDefault="00CC6C92" w:rsidP="00CC6C9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в журнале</w:t>
            </w:r>
          </w:p>
          <w:p w:rsidR="00CC6C92" w:rsidRDefault="00CC6C92" w:rsidP="00CC6C9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регистрации</w:t>
            </w:r>
          </w:p>
          <w:p w:rsidR="00CC6C92" w:rsidRDefault="00CC6C92" w:rsidP="00CC6C9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</w:p>
          <w:p w:rsidR="00CC6C92" w:rsidRDefault="00CC6C92" w:rsidP="00CC6C9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мероприятий,</w:t>
            </w:r>
          </w:p>
          <w:p w:rsidR="00CC6C92" w:rsidRDefault="00CC6C92" w:rsidP="00CC6C9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статья на сайте</w:t>
            </w:r>
          </w:p>
          <w:p w:rsidR="00750325" w:rsidRPr="00ED4558" w:rsidRDefault="00CC6C92" w:rsidP="00CC6C92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кадетской школы</w:t>
            </w:r>
          </w:p>
        </w:tc>
      </w:tr>
      <w:tr w:rsidR="00CC6C92" w:rsidRPr="00ED4558" w:rsidTr="00D37CE5">
        <w:trPr>
          <w:gridBefore w:val="1"/>
          <w:gridAfter w:val="1"/>
          <w:wBefore w:w="111" w:type="dxa"/>
          <w:wAfter w:w="1441" w:type="dxa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C6C92" w:rsidRPr="00CC6C92" w:rsidRDefault="00CC6C92" w:rsidP="00CC6C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6C9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Мероприятия </w:t>
            </w:r>
            <w:r w:rsidRPr="00CC6C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Всемирного дня гражданской обороны </w:t>
            </w:r>
            <w:r w:rsidRPr="00CC6C92">
              <w:rPr>
                <w:rFonts w:ascii="Times New Roman" w:eastAsia="Calibri" w:hAnsi="Times New Roman" w:cs="Times New Roman"/>
                <w:sz w:val="24"/>
                <w:szCs w:val="24"/>
              </w:rPr>
              <w:t>(01 марта)</w:t>
            </w:r>
          </w:p>
          <w:p w:rsidR="00CC6C92" w:rsidRPr="00CC6C92" w:rsidRDefault="00CC6C92" w:rsidP="00CC6C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6C92">
              <w:rPr>
                <w:rFonts w:ascii="Times New Roman" w:eastAsia="Calibri" w:hAnsi="Times New Roman" w:cs="Times New Roman"/>
                <w:sz w:val="24"/>
                <w:szCs w:val="24"/>
              </w:rPr>
              <w:t>- Беседы с учащимися по вопросам безопасности жизнедеятельности.</w:t>
            </w:r>
          </w:p>
          <w:p w:rsidR="00CC6C92" w:rsidRPr="00CC6C92" w:rsidRDefault="00CC6C92" w:rsidP="00CC6C92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6C92">
              <w:rPr>
                <w:rFonts w:ascii="Times New Roman" w:eastAsia="Calibri" w:hAnsi="Times New Roman" w:cs="Times New Roman"/>
                <w:sz w:val="24"/>
                <w:szCs w:val="24"/>
              </w:rPr>
              <w:t>- Классные часы, встречи с ветеранами и участниками войск гражданской обороны, спасателями, принимавшими участие в ликвидации последствий чрезвычайных ситуаций.</w:t>
            </w:r>
          </w:p>
          <w:p w:rsidR="00CC6C92" w:rsidRPr="00CC6C92" w:rsidRDefault="00CC6C92" w:rsidP="00CC6C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6C92">
              <w:rPr>
                <w:rFonts w:ascii="Times New Roman" w:eastAsia="Calibri" w:hAnsi="Times New Roman" w:cs="Times New Roman"/>
                <w:sz w:val="24"/>
                <w:szCs w:val="24"/>
              </w:rPr>
              <w:t>-Проведение тренировочных эвакуаций на случай возникновения пожаров, чрезвычайных ситуаций и угрозы террористических акций в местах массового пребывания детей.</w:t>
            </w:r>
          </w:p>
          <w:p w:rsidR="00CC6C92" w:rsidRPr="00CC6C92" w:rsidRDefault="00CC6C92" w:rsidP="00CC6C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6C92">
              <w:rPr>
                <w:rFonts w:ascii="Times New Roman" w:eastAsia="Calibri" w:hAnsi="Times New Roman" w:cs="Times New Roman"/>
                <w:sz w:val="24"/>
                <w:szCs w:val="24"/>
              </w:rPr>
              <w:t>-Показ информационных и документальных фильмов по тематике гражданской обороны «ГО - составная часть обороноспособности страны».</w:t>
            </w:r>
          </w:p>
          <w:p w:rsidR="00CC6C92" w:rsidRDefault="00CC6C92" w:rsidP="00CC6C92">
            <w:pPr>
              <w:suppressAutoHyphens/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C6C92">
              <w:rPr>
                <w:rFonts w:ascii="Times New Roman" w:eastAsia="Calibri" w:hAnsi="Times New Roman" w:cs="Times New Roman"/>
                <w:sz w:val="24"/>
                <w:szCs w:val="24"/>
              </w:rPr>
              <w:t>-Проведение уроков ОБЖ по тематике Всемирного дня гражданской обороны</w:t>
            </w:r>
            <w:r w:rsidRPr="00CC6C92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CC6C92" w:rsidRPr="00750325" w:rsidRDefault="00CC6C92" w:rsidP="00CC6C92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C6C92" w:rsidRDefault="00CC6C92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C92" w:rsidRDefault="00CC6C92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02-07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C92" w:rsidRPr="00ED4558" w:rsidRDefault="00CC6C92" w:rsidP="00CC6C9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:rsidR="00CC6C92" w:rsidRPr="00ED4558" w:rsidRDefault="00CC6C92" w:rsidP="00CC6C9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CC6C92" w:rsidRDefault="00CC6C92" w:rsidP="00CC6C9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CC6C92" w:rsidRPr="00ED4558" w:rsidRDefault="00CC6C92" w:rsidP="00CC6C9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Педагог-организатор ОБЖ</w:t>
            </w:r>
          </w:p>
          <w:p w:rsidR="00CC6C92" w:rsidRPr="00ED4558" w:rsidRDefault="00CC6C92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C92" w:rsidRPr="00ED4558" w:rsidRDefault="00CC6C92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61F5F" w:rsidRPr="00ED4558" w:rsidTr="00D37CE5">
        <w:trPr>
          <w:gridBefore w:val="1"/>
          <w:gridAfter w:val="1"/>
          <w:wBefore w:w="111" w:type="dxa"/>
          <w:wAfter w:w="1441" w:type="dxa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561F5F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Тематические классные часы, посвященные Международному женскому дню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«Женщины – гордость России»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61F5F" w:rsidRPr="00ED4558" w:rsidRDefault="00561F5F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  <w:p w:rsidR="00561F5F" w:rsidRPr="00ED4558" w:rsidRDefault="00561F5F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06</w:t>
            </w:r>
            <w:r w:rsidR="00CC6C92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.03</w:t>
            </w:r>
          </w:p>
          <w:p w:rsidR="00561F5F" w:rsidRPr="00ED4558" w:rsidRDefault="00561F5F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Зам. директора по ВР </w:t>
            </w:r>
          </w:p>
          <w:p w:rsidR="00561F5F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 руководители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F5F" w:rsidRPr="00ED4558" w:rsidRDefault="00561F5F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E4B47" w:rsidRPr="00ED4558" w:rsidTr="001E4B47">
        <w:trPr>
          <w:gridBefore w:val="1"/>
          <w:gridAfter w:val="1"/>
          <w:wBefore w:w="111" w:type="dxa"/>
          <w:wAfter w:w="1441" w:type="dxa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 рамках Общероссийской патриотической акции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«Сердце солдатской матери»:</w:t>
            </w:r>
          </w:p>
          <w:p w:rsidR="001E4B47" w:rsidRPr="00ED4558" w:rsidRDefault="001E4B47" w:rsidP="001E4B47">
            <w:pPr>
              <w:suppressAutoHyphens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 xml:space="preserve">-Литературно-музыкальная композиция о женщинах-фронтовичках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«В мир приходит женщина, чтобы мир спасти»</w:t>
            </w:r>
          </w:p>
          <w:p w:rsidR="001E4B47" w:rsidRPr="00ED4558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-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Вечер памяти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«Слава тебе, Солдатская мать!»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 xml:space="preserve">5-11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Март</w:t>
            </w:r>
          </w:p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Кл. руководители</w:t>
            </w:r>
          </w:p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Педагог-библиотекарь</w:t>
            </w:r>
          </w:p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Учителя литературы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E4B47" w:rsidRPr="00ED4558" w:rsidTr="00D37CE5">
        <w:trPr>
          <w:gridBefore w:val="1"/>
          <w:gridAfter w:val="1"/>
          <w:wBefore w:w="111" w:type="dxa"/>
          <w:wAfter w:w="1441" w:type="dxa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lastRenderedPageBreak/>
              <w:t>День ученического самоуправления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в школе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07 </w:t>
            </w:r>
          </w:p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Администрация</w:t>
            </w:r>
          </w:p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Школьная Дума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E4B47" w:rsidRPr="00ED4558" w:rsidTr="001E4B47">
        <w:trPr>
          <w:gridBefore w:val="1"/>
          <w:gridAfter w:val="1"/>
          <w:wBefore w:w="111" w:type="dxa"/>
          <w:wAfter w:w="1441" w:type="dxa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spacing w:after="0"/>
              <w:ind w:left="84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Праздничный концерт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«Прекрасным дамам посвящается…»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, посвященный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Международному женскому дню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07</w:t>
            </w:r>
          </w:p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C92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Зам. директора по ВР </w:t>
            </w:r>
          </w:p>
          <w:p w:rsidR="001E4B47" w:rsidRPr="00ED4558" w:rsidRDefault="00CC6C92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</w:t>
            </w:r>
            <w:r w:rsidR="001E4B47"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руководители</w:t>
            </w:r>
          </w:p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E4B47" w:rsidRPr="00ED4558" w:rsidTr="00D37CE5">
        <w:trPr>
          <w:gridBefore w:val="1"/>
          <w:gridAfter w:val="1"/>
          <w:wBefore w:w="111" w:type="dxa"/>
          <w:wAfter w:w="1441" w:type="dxa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ind w:left="33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Выставка детского творчества, посвященная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Международному женскому дню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07</w:t>
            </w:r>
          </w:p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Учителя ИЗО</w:t>
            </w:r>
          </w:p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 руководители</w:t>
            </w:r>
          </w:p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4B47" w:rsidRPr="00ED4558" w:rsidTr="00D37CE5">
        <w:trPr>
          <w:gridBefore w:val="1"/>
          <w:gridAfter w:val="1"/>
          <w:wBefore w:w="111" w:type="dxa"/>
          <w:wAfter w:w="1441" w:type="dxa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Книжная выставка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«Все от женщины на свете»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07</w:t>
            </w:r>
          </w:p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C92" w:rsidRDefault="00CC6C92" w:rsidP="00CC6C9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 w:rsidR="001E4B47"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иблиотекарь</w:t>
            </w:r>
          </w:p>
          <w:p w:rsidR="00CC6C92" w:rsidRPr="00ED4558" w:rsidRDefault="00CC6C92" w:rsidP="00CC6C9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руководители</w:t>
            </w:r>
          </w:p>
          <w:p w:rsidR="001E4B47" w:rsidRPr="00ED4558" w:rsidRDefault="00CC6C92" w:rsidP="00CC6C92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4B47" w:rsidRPr="00ED4558" w:rsidTr="00D37CE5">
        <w:trPr>
          <w:gridBefore w:val="1"/>
          <w:gridAfter w:val="1"/>
          <w:wBefore w:w="111" w:type="dxa"/>
          <w:wAfter w:w="1441" w:type="dxa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CC6C92" w:rsidRDefault="00CC6C92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CC6C92">
              <w:rPr>
                <w:rFonts w:ascii="Times New Roman" w:hAnsi="Times New Roman"/>
                <w:sz w:val="24"/>
                <w:szCs w:val="24"/>
              </w:rPr>
              <w:t xml:space="preserve">Книжный обзор </w:t>
            </w:r>
            <w:r w:rsidRPr="00CC6C92">
              <w:rPr>
                <w:rFonts w:ascii="Times New Roman" w:hAnsi="Times New Roman"/>
                <w:b/>
                <w:sz w:val="24"/>
                <w:szCs w:val="24"/>
              </w:rPr>
              <w:t>«Страницы истории»</w:t>
            </w:r>
            <w:r w:rsidRPr="00CC6C92">
              <w:rPr>
                <w:rFonts w:ascii="Times New Roman" w:hAnsi="Times New Roman"/>
                <w:sz w:val="24"/>
                <w:szCs w:val="24"/>
              </w:rPr>
              <w:t xml:space="preserve"> (175 лет со дня рождения</w:t>
            </w:r>
            <w:r w:rsidRPr="00CC6C92">
              <w:rPr>
                <w:rFonts w:ascii="Times New Roman" w:hAnsi="Times New Roman"/>
                <w:b/>
                <w:sz w:val="24"/>
                <w:szCs w:val="24"/>
              </w:rPr>
              <w:t xml:space="preserve"> Александра </w:t>
            </w:r>
            <w:r w:rsidRPr="00CC6C9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CC6C9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CC6C92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Март</w:t>
            </w:r>
          </w:p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C92" w:rsidRDefault="00CC6C92" w:rsidP="00CC6C9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 w:rsidR="001E4B47"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иблиотекарь</w:t>
            </w:r>
          </w:p>
          <w:p w:rsidR="00CC6C92" w:rsidRPr="00ED4558" w:rsidRDefault="00CC6C92" w:rsidP="00CC6C9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руководители</w:t>
            </w:r>
          </w:p>
          <w:p w:rsidR="001E4B47" w:rsidRPr="00ED4558" w:rsidRDefault="00CC6C92" w:rsidP="00CC6C92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4B47" w:rsidRPr="00ED4558" w:rsidTr="00D37CE5">
        <w:trPr>
          <w:gridBefore w:val="1"/>
          <w:gridAfter w:val="1"/>
          <w:wBefore w:w="111" w:type="dxa"/>
          <w:wAfter w:w="1441" w:type="dxa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CC6C92" w:rsidRDefault="00CC6C92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CC6C92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  <w:r w:rsidRPr="00CC6C92">
              <w:rPr>
                <w:rFonts w:ascii="Times New Roman" w:hAnsi="Times New Roman"/>
                <w:b/>
                <w:sz w:val="24"/>
                <w:szCs w:val="24"/>
              </w:rPr>
              <w:t>«Писатели земли русской»</w:t>
            </w:r>
            <w:r w:rsidRPr="00CC6C92">
              <w:rPr>
                <w:rFonts w:ascii="Times New Roman" w:hAnsi="Times New Roman"/>
                <w:sz w:val="24"/>
                <w:szCs w:val="24"/>
              </w:rPr>
              <w:t xml:space="preserve"> (100 лет со дня рождения </w:t>
            </w:r>
            <w:r w:rsidRPr="00CC6C92">
              <w:rPr>
                <w:rFonts w:ascii="Times New Roman" w:hAnsi="Times New Roman"/>
                <w:b/>
                <w:sz w:val="24"/>
                <w:szCs w:val="24"/>
              </w:rPr>
              <w:t>Ф. Абрамова</w:t>
            </w:r>
            <w:r w:rsidRPr="00CC6C92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CC6C92">
              <w:rPr>
                <w:rFonts w:ascii="Times New Roman" w:hAnsi="Times New Roman"/>
                <w:b/>
                <w:sz w:val="24"/>
                <w:szCs w:val="24"/>
              </w:rPr>
              <w:t xml:space="preserve">И. Стаднюка; </w:t>
            </w:r>
            <w:r w:rsidRPr="00CC6C92">
              <w:rPr>
                <w:rFonts w:ascii="Times New Roman" w:hAnsi="Times New Roman"/>
                <w:sz w:val="24"/>
                <w:szCs w:val="24"/>
              </w:rPr>
              <w:t xml:space="preserve">80 лет со дня рождения </w:t>
            </w:r>
            <w:r w:rsidRPr="00CC6C92">
              <w:rPr>
                <w:rFonts w:ascii="Times New Roman" w:hAnsi="Times New Roman"/>
                <w:b/>
                <w:sz w:val="24"/>
                <w:szCs w:val="24"/>
              </w:rPr>
              <w:t>Г. Горина</w:t>
            </w:r>
            <w:r w:rsidRPr="00CC6C92">
              <w:rPr>
                <w:rFonts w:ascii="Times New Roman" w:hAnsi="Times New Roman"/>
                <w:sz w:val="24"/>
                <w:szCs w:val="24"/>
              </w:rPr>
              <w:t xml:space="preserve">; 90 лет со дня рождения </w:t>
            </w:r>
            <w:r w:rsidRPr="00CC6C92">
              <w:rPr>
                <w:rFonts w:ascii="Times New Roman" w:hAnsi="Times New Roman"/>
                <w:b/>
                <w:sz w:val="24"/>
                <w:szCs w:val="24"/>
              </w:rPr>
              <w:t>В. Пескова)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CC6C92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Март </w:t>
            </w:r>
          </w:p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C92" w:rsidRDefault="00CC6C92" w:rsidP="00CC6C9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иблиотекарь</w:t>
            </w:r>
          </w:p>
          <w:p w:rsidR="00CC6C92" w:rsidRPr="00ED4558" w:rsidRDefault="00CC6C92" w:rsidP="00CC6C9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руководители</w:t>
            </w:r>
          </w:p>
          <w:p w:rsidR="001E4B47" w:rsidRPr="00ED4558" w:rsidRDefault="00CC6C92" w:rsidP="00CC6C9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1E4B47" w:rsidRPr="00ED4558" w:rsidRDefault="001E4B47" w:rsidP="00CC6C92">
            <w:pPr>
              <w:suppressAutoHyphens/>
              <w:snapToGrid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Учителя истории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4B47" w:rsidRPr="00ED4558" w:rsidTr="00D37CE5">
        <w:trPr>
          <w:gridBefore w:val="1"/>
          <w:gridAfter w:val="1"/>
          <w:wBefore w:w="111" w:type="dxa"/>
          <w:wAfter w:w="1441" w:type="dxa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C6C92" w:rsidRPr="00CC6C92" w:rsidRDefault="00CC6C92" w:rsidP="00CC6C9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C6C9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 рамках</w:t>
            </w:r>
            <w:r w:rsidRPr="00CC6C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Всероссийской недели музыки для детей и юношества:</w:t>
            </w:r>
          </w:p>
          <w:p w:rsidR="001E4B47" w:rsidRPr="00ED4558" w:rsidRDefault="00CC6C92" w:rsidP="00CC6C92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CC6C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Музыкальный час «В мире музыки» </w:t>
            </w:r>
            <w:r w:rsidRPr="00CC6C92">
              <w:rPr>
                <w:rFonts w:ascii="Times New Roman" w:eastAsia="Calibri" w:hAnsi="Times New Roman" w:cs="Times New Roman"/>
                <w:sz w:val="24"/>
                <w:szCs w:val="24"/>
              </w:rPr>
              <w:t>(210 лет со дня рождения</w:t>
            </w:r>
            <w:r w:rsidRPr="00CC6C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Ф. Шопена</w:t>
            </w:r>
            <w:r w:rsidRPr="00CC6C92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5-8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Март</w:t>
            </w:r>
          </w:p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C92" w:rsidRDefault="00CC6C92" w:rsidP="00CC6C9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иблиотекарь</w:t>
            </w:r>
          </w:p>
          <w:p w:rsidR="00CC6C92" w:rsidRPr="00ED4558" w:rsidRDefault="00CC6C92" w:rsidP="00CC6C9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руководители</w:t>
            </w:r>
          </w:p>
          <w:p w:rsidR="001E4B47" w:rsidRPr="00ED4558" w:rsidRDefault="00CC6C92" w:rsidP="00CC6C9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Учителя литературы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4B47" w:rsidRPr="00ED4558" w:rsidTr="00D37CE5">
        <w:trPr>
          <w:gridBefore w:val="1"/>
          <w:gridAfter w:val="1"/>
          <w:wBefore w:w="111" w:type="dxa"/>
          <w:wAfter w:w="1441" w:type="dxa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C6C92" w:rsidRPr="00CC6C92" w:rsidRDefault="00CC6C92" w:rsidP="00CC6C9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C6C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Мероприятия, посвященные </w:t>
            </w:r>
            <w:r w:rsidRPr="00CC6C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Всероссийской недели детской и юношеской книги:</w:t>
            </w:r>
          </w:p>
          <w:p w:rsidR="001E4B47" w:rsidRPr="00ED4558" w:rsidRDefault="00CC6C92" w:rsidP="00CC6C9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CC6C92">
              <w:rPr>
                <w:rFonts w:ascii="Times New Roman" w:eastAsia="Calibri" w:hAnsi="Times New Roman" w:cs="Times New Roman"/>
                <w:sz w:val="24"/>
                <w:szCs w:val="24"/>
              </w:rPr>
              <w:t>-Беседы, викторины, конкурсы стихов, эссе по юбилейным датам: Л.Н.Толстой (190 лет), Ф.И.Тютчев (215 лет), Н.В.Гоголь (210 лет), А.А.Ахматова (130 лет), И.А.Крылов (250 лет), П.П.Бажов (140 лет), А.П.Гайдар, В.В.Маяковский (125 лет), В.В.(Бианки (125 лет) и др.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Март</w:t>
            </w:r>
          </w:p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C92" w:rsidRDefault="00CC6C92" w:rsidP="00CC6C9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иблиотекарь</w:t>
            </w:r>
          </w:p>
          <w:p w:rsidR="00CC6C92" w:rsidRPr="00ED4558" w:rsidRDefault="00CC6C92" w:rsidP="00CC6C9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руководители</w:t>
            </w:r>
          </w:p>
          <w:p w:rsidR="00CC6C92" w:rsidRPr="00ED4558" w:rsidRDefault="00CC6C92" w:rsidP="00CC6C9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1E4B47" w:rsidRPr="00ED4558" w:rsidRDefault="00CC6C92" w:rsidP="00CC6C92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Учителя литературы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4B47" w:rsidRPr="00ED4558" w:rsidTr="00D37CE5">
        <w:trPr>
          <w:gridBefore w:val="1"/>
          <w:gridAfter w:val="1"/>
          <w:wBefore w:w="111" w:type="dxa"/>
          <w:wAfter w:w="1441" w:type="dxa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Мероприятия, посвященные празднованию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Дня воссоединения Крыма с Россией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19</w:t>
            </w:r>
            <w:r w:rsidR="0058714C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.03</w:t>
            </w:r>
          </w:p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Руководитель  центрального музея</w:t>
            </w:r>
          </w:p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E4B47" w:rsidRPr="00ED4558" w:rsidTr="00D37CE5">
        <w:trPr>
          <w:gridBefore w:val="1"/>
          <w:gridAfter w:val="1"/>
          <w:wBefore w:w="111" w:type="dxa"/>
          <w:wAfter w:w="1441" w:type="dxa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ar-SA"/>
              </w:rPr>
              <w:t xml:space="preserve">Информационный </w:t>
            </w:r>
            <w:r w:rsidRPr="00ED455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ar-SA"/>
              </w:rPr>
              <w:t>час «21 марта - Всемирный день поэзии»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21</w:t>
            </w:r>
          </w:p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Учителя литературы</w:t>
            </w:r>
          </w:p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Кл. руководители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4B47" w:rsidRPr="00ED4558" w:rsidTr="00D37CE5">
        <w:trPr>
          <w:gridBefore w:val="1"/>
          <w:gridAfter w:val="1"/>
          <w:wBefore w:w="111" w:type="dxa"/>
          <w:wAfter w:w="1441" w:type="dxa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58714C" w:rsidRDefault="001E4B47" w:rsidP="001E4B47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71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Родительские собрания в классах </w:t>
            </w:r>
          </w:p>
          <w:p w:rsidR="001E4B47" w:rsidRPr="0058714C" w:rsidRDefault="001E4B47" w:rsidP="001E4B47">
            <w:pPr>
              <w:suppressAutoHyphens/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58714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«Роль родителей в </w:t>
            </w:r>
            <w:r w:rsidR="0058714C" w:rsidRPr="0058714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подготовке</w:t>
            </w:r>
            <w:r w:rsidRPr="0058714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 старшеклассни</w:t>
            </w:r>
            <w:r w:rsidR="0058714C" w:rsidRPr="0058714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ков</w:t>
            </w:r>
            <w:r w:rsidRPr="0058714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 к ОГЭ, ЕГЭ</w:t>
            </w:r>
            <w:r w:rsidRPr="0058714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» (9, 11 классы)</w:t>
            </w:r>
          </w:p>
          <w:p w:rsidR="001E4B47" w:rsidRPr="00D37CE5" w:rsidRDefault="001E4B47" w:rsidP="001E4B47">
            <w:pPr>
              <w:suppressAutoHyphens/>
              <w:spacing w:after="0"/>
              <w:rPr>
                <w:rFonts w:ascii="Times New Roman" w:eastAsia="Arial" w:hAnsi="Times New Roman" w:cs="Times New Roman"/>
                <w:color w:val="FF0000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58714C" w:rsidP="001E4B47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9</w:t>
            </w:r>
            <w:r w:rsidR="001E4B47"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B47" w:rsidRPr="00ED4558" w:rsidRDefault="0050796F" w:rsidP="001E4B47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14.03</w:t>
            </w:r>
          </w:p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Заместители директора по УВР, ВР, Педагог-организатор по ОБЖ</w:t>
            </w:r>
          </w:p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:rsidR="001E4B47" w:rsidRPr="00ED4558" w:rsidRDefault="001E4B47" w:rsidP="0050796F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Учителя предметники</w:t>
            </w:r>
            <w:r w:rsidR="0050796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Педагог-</w:t>
            </w:r>
            <w:r w:rsidR="0050796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психолог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4B47" w:rsidRPr="00ED4558" w:rsidTr="00D37CE5">
        <w:trPr>
          <w:gridBefore w:val="1"/>
          <w:gridAfter w:val="1"/>
          <w:wBefore w:w="111" w:type="dxa"/>
          <w:wAfter w:w="1441" w:type="dxa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Конкурс юных чтецов «Живая классика»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 течение месяца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Заместитель директора по ВР</w:t>
            </w:r>
          </w:p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 руководители</w:t>
            </w:r>
          </w:p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Учителя литературы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E4B47" w:rsidRPr="00ED4558" w:rsidTr="00D37CE5">
        <w:trPr>
          <w:gridBefore w:val="1"/>
          <w:gridAfter w:val="1"/>
          <w:wBefore w:w="111" w:type="dxa"/>
          <w:wAfter w:w="1441" w:type="dxa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Республиканская военно-спортивная игра «Зарница»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Март-июнь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Заместители директора по ВР, Педагог-организатор по ОБЖ</w:t>
            </w:r>
          </w:p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Учителя физкультуры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8714C" w:rsidRPr="00ED4558" w:rsidTr="00D37CE5">
        <w:trPr>
          <w:gridBefore w:val="1"/>
          <w:gridAfter w:val="1"/>
          <w:wBefore w:w="111" w:type="dxa"/>
          <w:wAfter w:w="1441" w:type="dxa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714C" w:rsidRPr="0058714C" w:rsidRDefault="0058714C" w:rsidP="0058714C">
            <w:pPr>
              <w:spacing w:after="160" w:line="259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58714C">
              <w:rPr>
                <w:rFonts w:ascii="Times New Roman" w:eastAsia="Calibri" w:hAnsi="Times New Roman"/>
                <w:b/>
                <w:sz w:val="24"/>
                <w:szCs w:val="24"/>
              </w:rPr>
              <w:t>Республиканский конкурс юных барабанщиков движения «Юнармия» из числа воспитанников кадетских школ и кадетских школ-интернатов</w:t>
            </w:r>
          </w:p>
          <w:p w:rsidR="0058714C" w:rsidRPr="00ED4558" w:rsidRDefault="0058714C" w:rsidP="001E4B47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714C" w:rsidRPr="00ED4558" w:rsidRDefault="0058714C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7-9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714C" w:rsidRPr="00ED4558" w:rsidRDefault="0058714C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714C" w:rsidRPr="00ED4558" w:rsidRDefault="0058714C" w:rsidP="0058714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Заместители директора по ВР, Педагог-организатор по ОБЖ</w:t>
            </w:r>
          </w:p>
          <w:p w:rsidR="0058714C" w:rsidRPr="00ED4558" w:rsidRDefault="0058714C" w:rsidP="0058714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58714C" w:rsidRPr="00ED4558" w:rsidRDefault="0058714C" w:rsidP="0058714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:rsidR="0058714C" w:rsidRPr="00ED4558" w:rsidRDefault="0058714C" w:rsidP="0058714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Учителя физкультуры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714C" w:rsidRPr="00ED4558" w:rsidRDefault="0058714C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4B47" w:rsidRPr="00ED4558" w:rsidTr="00D37CE5">
        <w:trPr>
          <w:gridBefore w:val="1"/>
          <w:gridAfter w:val="1"/>
          <w:wBefore w:w="111" w:type="dxa"/>
          <w:wAfter w:w="1441" w:type="dxa"/>
        </w:trPr>
        <w:tc>
          <w:tcPr>
            <w:tcW w:w="144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58714C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714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II. Мероприятия, проводимые во взводах.</w:t>
            </w:r>
          </w:p>
        </w:tc>
      </w:tr>
      <w:tr w:rsidR="001E4B47" w:rsidRPr="00ED4558" w:rsidTr="00D37CE5">
        <w:trPr>
          <w:gridBefore w:val="1"/>
          <w:gridAfter w:val="1"/>
          <w:wBefore w:w="111" w:type="dxa"/>
          <w:wAfter w:w="1441" w:type="dxa"/>
          <w:trHeight w:val="1297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Общее собрание с повесткой дня: </w:t>
            </w:r>
          </w:p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«О задачах по повышению дисциплинированности и исполнительности»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I неделя</w:t>
            </w:r>
          </w:p>
        </w:tc>
        <w:tc>
          <w:tcPr>
            <w:tcW w:w="2977" w:type="dxa"/>
            <w:tcBorders>
              <w:bottom w:val="single" w:sz="4" w:space="0" w:color="auto"/>
              <w:right w:val="single" w:sz="4" w:space="0" w:color="auto"/>
            </w:tcBorders>
          </w:tcPr>
          <w:p w:rsidR="001E4B47" w:rsidRPr="00ED4558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297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E4B47" w:rsidRDefault="001E4B47" w:rsidP="00CC6C9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  <w:p w:rsidR="001E4B47" w:rsidRDefault="001E4B47" w:rsidP="00CC6C9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информирования,</w:t>
            </w:r>
          </w:p>
          <w:p w:rsidR="001E4B47" w:rsidRDefault="001E4B47" w:rsidP="00CC6C9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в журнале</w:t>
            </w:r>
          </w:p>
          <w:p w:rsidR="001E4B47" w:rsidRDefault="001E4B47" w:rsidP="00CC6C9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регистрации</w:t>
            </w:r>
          </w:p>
          <w:p w:rsidR="001E4B47" w:rsidRDefault="001E4B47" w:rsidP="00CC6C9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</w:p>
          <w:p w:rsidR="001E4B47" w:rsidRDefault="001E4B47" w:rsidP="00CC6C92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  <w:p w:rsidR="001E4B47" w:rsidRPr="00ED4558" w:rsidRDefault="001E4B47" w:rsidP="001E4B47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4B47" w:rsidRPr="00ED4558" w:rsidTr="00D37CE5">
        <w:trPr>
          <w:gridBefore w:val="1"/>
          <w:gridAfter w:val="1"/>
          <w:wBefore w:w="111" w:type="dxa"/>
          <w:wAfter w:w="1441" w:type="dxa"/>
          <w:trHeight w:val="645"/>
        </w:trPr>
        <w:tc>
          <w:tcPr>
            <w:tcW w:w="484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B47" w:rsidRDefault="001E4B47" w:rsidP="001E4B47">
            <w:pPr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гражданской обороны</w:t>
            </w:r>
          </w:p>
          <w:p w:rsidR="001E4B47" w:rsidRPr="00ED4558" w:rsidRDefault="001E4B47" w:rsidP="001E4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B47" w:rsidRDefault="001E4B47" w:rsidP="001E4B47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01.03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B47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</w:t>
            </w: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4B47" w:rsidRDefault="001E4B47" w:rsidP="001E4B47">
            <w:pPr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4B47" w:rsidRPr="00ED4558" w:rsidTr="00D37CE5">
        <w:trPr>
          <w:gridBefore w:val="1"/>
          <w:gridAfter w:val="1"/>
          <w:wBefore w:w="111" w:type="dxa"/>
          <w:wAfter w:w="1441" w:type="dxa"/>
          <w:trHeight w:val="765"/>
        </w:trPr>
        <w:tc>
          <w:tcPr>
            <w:tcW w:w="484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B47" w:rsidRDefault="001E4B47" w:rsidP="001E4B4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борьбы с наркоманией и </w:t>
            </w:r>
          </w:p>
          <w:p w:rsidR="001E4B47" w:rsidRDefault="001E4B47" w:rsidP="001E4B4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наркобизнесом</w:t>
            </w:r>
          </w:p>
          <w:p w:rsidR="001E4B47" w:rsidRDefault="001E4B47" w:rsidP="001E4B47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B47" w:rsidRDefault="001E4B47" w:rsidP="001E4B47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B47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01.03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B47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</w:t>
            </w: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4B47" w:rsidRDefault="001E4B47" w:rsidP="001E4B47">
            <w:pPr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4B47" w:rsidRPr="00ED4558" w:rsidTr="00D37CE5">
        <w:trPr>
          <w:gridBefore w:val="1"/>
          <w:gridAfter w:val="1"/>
          <w:wBefore w:w="111" w:type="dxa"/>
          <w:wAfter w:w="1441" w:type="dxa"/>
          <w:trHeight w:val="1920"/>
        </w:trPr>
        <w:tc>
          <w:tcPr>
            <w:tcW w:w="484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B47" w:rsidRDefault="001E4B47" w:rsidP="001E4B4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работников геодезии и картографии.</w:t>
            </w:r>
          </w:p>
          <w:p w:rsidR="001E4B47" w:rsidRPr="005370B0" w:rsidRDefault="001E4B47" w:rsidP="001E4B4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70B0">
              <w:rPr>
                <w:rFonts w:ascii="Times New Roman" w:hAnsi="Times New Roman" w:cs="Times New Roman"/>
                <w:b/>
                <w:sz w:val="24"/>
                <w:szCs w:val="24"/>
              </w:rPr>
              <w:t>Военно-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профессиональный праздник</w:t>
            </w:r>
          </w:p>
          <w:p w:rsidR="001E4B47" w:rsidRDefault="001E4B47" w:rsidP="001E4B4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«День топографической службы</w:t>
            </w:r>
          </w:p>
          <w:p w:rsidR="001E4B47" w:rsidRDefault="001E4B47" w:rsidP="001E4B4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Вооруженных Сил Российской</w:t>
            </w:r>
          </w:p>
          <w:p w:rsidR="001E4B47" w:rsidRDefault="001E4B47" w:rsidP="001E4B4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Федерации»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(Информирование)</w:t>
            </w:r>
          </w:p>
          <w:p w:rsidR="001E4B47" w:rsidRDefault="001E4B47" w:rsidP="001E4B47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B47" w:rsidRDefault="001E4B47" w:rsidP="001E4B47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B47" w:rsidRDefault="001E4B47" w:rsidP="001E4B47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08.03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B47" w:rsidRPr="00ED4558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</w:t>
            </w:r>
          </w:p>
          <w:p w:rsidR="001E4B47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B47" w:rsidRDefault="001E4B47" w:rsidP="001E4B47">
            <w:pPr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4B47" w:rsidRPr="00ED4558" w:rsidTr="00D37CE5">
        <w:trPr>
          <w:gridBefore w:val="1"/>
          <w:gridAfter w:val="1"/>
          <w:wBefore w:w="111" w:type="dxa"/>
          <w:wAfter w:w="1441" w:type="dxa"/>
          <w:trHeight w:val="15"/>
        </w:trPr>
        <w:tc>
          <w:tcPr>
            <w:tcW w:w="484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B47" w:rsidRDefault="001E4B47" w:rsidP="001E4B4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День работника уголовно – исполнительной системы Российской Федерации (Беседа)</w:t>
            </w:r>
          </w:p>
          <w:p w:rsidR="001E4B47" w:rsidRDefault="001E4B47" w:rsidP="001E4B4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B47" w:rsidRDefault="001E4B47" w:rsidP="001E4B47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B47" w:rsidRDefault="001E4B47" w:rsidP="001E4B47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12.03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B47" w:rsidRPr="00ED4558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</w:t>
            </w:r>
          </w:p>
          <w:p w:rsidR="001E4B47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B47" w:rsidRDefault="001E4B47" w:rsidP="001E4B47">
            <w:pPr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4B47" w:rsidRPr="00ED4558" w:rsidTr="0058714C">
        <w:trPr>
          <w:gridBefore w:val="1"/>
          <w:gridAfter w:val="1"/>
          <w:wBefore w:w="111" w:type="dxa"/>
          <w:wAfter w:w="1441" w:type="dxa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B47" w:rsidRDefault="001E4B47" w:rsidP="001E4B4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-«О подводном флоте России» (ко дню моряка-подводника)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B47" w:rsidRDefault="001E4B47" w:rsidP="001E4B47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19.03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B47" w:rsidRPr="00ED4558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</w:t>
            </w:r>
          </w:p>
          <w:p w:rsidR="001E4B47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B47" w:rsidRPr="00ED4558" w:rsidRDefault="001E4B47" w:rsidP="001E4B47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4B47" w:rsidRPr="00ED4558" w:rsidTr="00D37CE5">
        <w:trPr>
          <w:gridBefore w:val="1"/>
          <w:gridAfter w:val="1"/>
          <w:wBefore w:w="111" w:type="dxa"/>
          <w:wAfter w:w="1441" w:type="dxa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B47" w:rsidRDefault="001E4B47" w:rsidP="001E4B4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027C3">
              <w:rPr>
                <w:rFonts w:ascii="Times New Roman" w:hAnsi="Times New Roman" w:cs="Times New Roman"/>
                <w:b/>
                <w:sz w:val="24"/>
                <w:szCs w:val="24"/>
              </w:rPr>
              <w:t>Военно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-профессиональный праздник </w:t>
            </w:r>
            <w:r w:rsidRPr="00A027C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1E4B47" w:rsidRDefault="001E4B47" w:rsidP="001E4B4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«День штурманской службы ВВС</w:t>
            </w:r>
          </w:p>
          <w:p w:rsidR="001E4B47" w:rsidRDefault="001E4B47" w:rsidP="001E4B4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Российской Федерации»</w:t>
            </w:r>
          </w:p>
          <w:p w:rsidR="001E4B47" w:rsidRPr="00ED4558" w:rsidRDefault="001E4B47" w:rsidP="001E4B47">
            <w:pPr>
              <w:spacing w:after="0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(Информирование)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B47" w:rsidRDefault="001E4B47" w:rsidP="001E4B47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24.03</w:t>
            </w:r>
          </w:p>
        </w:tc>
        <w:tc>
          <w:tcPr>
            <w:tcW w:w="2977" w:type="dxa"/>
            <w:tcBorders>
              <w:top w:val="single" w:sz="4" w:space="0" w:color="auto"/>
              <w:right w:val="single" w:sz="4" w:space="0" w:color="auto"/>
            </w:tcBorders>
          </w:tcPr>
          <w:p w:rsidR="001E4B47" w:rsidRPr="00ED4558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</w:t>
            </w:r>
          </w:p>
          <w:p w:rsidR="001E4B47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4B47" w:rsidRPr="00ED4558" w:rsidRDefault="001E4B47" w:rsidP="001E4B47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4B47" w:rsidRPr="00ED4558" w:rsidTr="00D37CE5">
        <w:trPr>
          <w:gridBefore w:val="1"/>
          <w:gridAfter w:val="1"/>
          <w:wBefore w:w="111" w:type="dxa"/>
          <w:wAfter w:w="1441" w:type="dxa"/>
          <w:trHeight w:val="375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B47" w:rsidRPr="0058714C" w:rsidRDefault="001E4B47" w:rsidP="001E4B4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Цикл бесед по теме: «Государственные символы России»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B47" w:rsidRPr="00ED4558" w:rsidRDefault="001E4B47" w:rsidP="001E4B47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средам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58714C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в</w:t>
            </w:r>
            <w:r w:rsidR="0058714C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E4B47" w:rsidRPr="00ED4558" w:rsidTr="00D37CE5">
        <w:trPr>
          <w:gridBefore w:val="1"/>
          <w:gridAfter w:val="1"/>
          <w:wBefore w:w="111" w:type="dxa"/>
          <w:wAfter w:w="1441" w:type="dxa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Проведение инструктажей по соблюдению требований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пятницам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E4B47" w:rsidRPr="00ED4558" w:rsidTr="00D37CE5">
        <w:trPr>
          <w:gridBefore w:val="1"/>
          <w:gridAfter w:val="1"/>
          <w:wBefore w:w="111" w:type="dxa"/>
          <w:wAfter w:w="1441" w:type="dxa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Подведение итогов успеваемости, дисциплины, внутреннего порядка:</w:t>
            </w:r>
          </w:p>
          <w:p w:rsidR="001E4B47" w:rsidRPr="00ED4558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за неделю; за месяц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   5-11</w:t>
            </w:r>
          </w:p>
          <w:p w:rsidR="001E4B47" w:rsidRPr="00ED4558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B47" w:rsidRPr="00ED4558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пятницам</w:t>
            </w:r>
          </w:p>
          <w:p w:rsidR="001E4B47" w:rsidRPr="00ED4558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E4B47" w:rsidRPr="00ED4558" w:rsidTr="00D37CE5">
        <w:trPr>
          <w:gridBefore w:val="1"/>
          <w:gridAfter w:val="1"/>
          <w:wBefore w:w="111" w:type="dxa"/>
          <w:wAfter w:w="1441" w:type="dxa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Встречи, беседы с родителями (тел.звонки)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    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субботам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E4B47" w:rsidRPr="00ED4558" w:rsidTr="00D37CE5">
        <w:trPr>
          <w:gridBefore w:val="1"/>
          <w:gridAfter w:val="1"/>
          <w:wBefore w:w="111" w:type="dxa"/>
          <w:wAfter w:w="1441" w:type="dxa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Выпуск стенных газет роты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не менее 1 раза в месяц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E4B47" w:rsidRPr="00ED4558" w:rsidTr="00D37CE5">
        <w:trPr>
          <w:gridBefore w:val="1"/>
          <w:gridAfter w:val="1"/>
          <w:wBefore w:w="111" w:type="dxa"/>
          <w:wAfter w:w="1441" w:type="dxa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Трудовой десант на закрепленной территории.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E4B47" w:rsidRPr="00ED4558" w:rsidRDefault="001E4B47" w:rsidP="001E4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4B47" w:rsidRPr="00ED4558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графику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B47" w:rsidRPr="00ED4558" w:rsidRDefault="001E4B47" w:rsidP="001E4B47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E4B47" w:rsidRPr="00A54552" w:rsidTr="00D37C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c>
          <w:tcPr>
            <w:tcW w:w="160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B47" w:rsidRPr="00A54552" w:rsidRDefault="001E4B47" w:rsidP="001E4B47">
            <w:pPr>
              <w:jc w:val="center"/>
              <w:rPr>
                <w:rFonts w:ascii="Calibri" w:eastAsia="Calibri" w:hAnsi="Calibri" w:cs="Calibri"/>
                <w:b/>
                <w:iCs/>
              </w:rPr>
            </w:pPr>
          </w:p>
        </w:tc>
      </w:tr>
    </w:tbl>
    <w:p w:rsidR="00747DF5" w:rsidRPr="0058714C" w:rsidRDefault="00374485" w:rsidP="00374485">
      <w:pPr>
        <w:suppressAutoHyphens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8714C">
        <w:rPr>
          <w:rFonts w:ascii="Times New Roman" w:eastAsia="Calibri" w:hAnsi="Times New Roman" w:cs="Times New Roman"/>
          <w:b/>
          <w:sz w:val="24"/>
          <w:szCs w:val="24"/>
          <w:lang w:val="en-US"/>
        </w:rPr>
        <w:t>III</w:t>
      </w:r>
      <w:r w:rsidRPr="0058714C">
        <w:rPr>
          <w:rFonts w:ascii="Times New Roman" w:eastAsia="Calibri" w:hAnsi="Times New Roman" w:cs="Times New Roman"/>
          <w:b/>
          <w:sz w:val="24"/>
          <w:szCs w:val="24"/>
        </w:rPr>
        <w:t>. План профилактических мероприятий по предупреждению правонарушений среди несовершеннолетних</w:t>
      </w:r>
    </w:p>
    <w:tbl>
      <w:tblPr>
        <w:tblW w:w="4917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23"/>
        <w:gridCol w:w="1297"/>
        <w:gridCol w:w="2445"/>
        <w:gridCol w:w="3024"/>
        <w:gridCol w:w="3021"/>
      </w:tblGrid>
      <w:tr w:rsidR="00561F5F" w:rsidRPr="00ED4558" w:rsidTr="00561F5F">
        <w:tc>
          <w:tcPr>
            <w:tcW w:w="1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F5F" w:rsidRPr="00ED4558" w:rsidRDefault="00561F5F" w:rsidP="0037448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Мероприятия, посвященные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Международному дню борьбы с наркоманией и наркобизнесом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(01 марта)</w:t>
            </w:r>
          </w:p>
          <w:p w:rsidR="00561F5F" w:rsidRPr="00ED4558" w:rsidRDefault="00561F5F" w:rsidP="0037448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организация встреч учащихся с врачом-наркологом «Наркомания, алкоголизм и подросток»</w:t>
            </w:r>
          </w:p>
          <w:p w:rsidR="00561F5F" w:rsidRPr="00ED4558" w:rsidRDefault="00561F5F" w:rsidP="0037448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 проведение открытых воспитательных занятий по профилактике ПАВ, вредных привычек, пропаганде здорового образа жизни</w:t>
            </w:r>
          </w:p>
          <w:p w:rsidR="00561F5F" w:rsidRPr="00ED4558" w:rsidRDefault="00561F5F" w:rsidP="0037448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 классные часы, беседы, лекции:</w:t>
            </w:r>
          </w:p>
          <w:p w:rsidR="00561F5F" w:rsidRPr="00ED4558" w:rsidRDefault="00561F5F" w:rsidP="0037448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 «Правовая ответственность за действия, связанные с незаконным оборотом наркотиков»</w:t>
            </w:r>
          </w:p>
          <w:p w:rsidR="00561F5F" w:rsidRPr="00ED4558" w:rsidRDefault="00561F5F" w:rsidP="0037448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 «Административная ответственность несовершеннолетних за распитие спиртных напитков, курение в общественных местах»</w:t>
            </w:r>
          </w:p>
          <w:p w:rsidR="00561F5F" w:rsidRPr="00ED4558" w:rsidRDefault="00561F5F" w:rsidP="0037448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 «Медицинские и социальные последствия употребления психоактивных веществ (табакокурения, спиртных напитков, наркомании)»</w:t>
            </w:r>
          </w:p>
          <w:p w:rsidR="00561F5F" w:rsidRPr="00ED4558" w:rsidRDefault="00561F5F" w:rsidP="0037448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 </w:t>
            </w:r>
            <w:r w:rsidRPr="00ED4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конкурс детского рисунка и плаката, </w:t>
            </w:r>
            <w:r w:rsidRPr="00ED4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посвященный здоровому образу жизни «Семья без наркотиков и алкоголя», «Быть здоровым – здорово!»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F5F" w:rsidRPr="00ED4558" w:rsidRDefault="00561F5F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5-11</w:t>
            </w: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485" w:rsidRPr="00ED4558" w:rsidRDefault="00374485" w:rsidP="0037448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01</w:t>
            </w:r>
          </w:p>
          <w:p w:rsidR="00561F5F" w:rsidRPr="00ED4558" w:rsidRDefault="00561F5F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485" w:rsidRPr="00ED4558" w:rsidRDefault="00374485" w:rsidP="0037448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:rsidR="00374485" w:rsidRPr="00ED4558" w:rsidRDefault="00374485" w:rsidP="0037448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374485" w:rsidRPr="00ED4558" w:rsidRDefault="00374485" w:rsidP="0037448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374485" w:rsidRPr="00ED4558" w:rsidRDefault="00374485" w:rsidP="0037448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  <w:p w:rsidR="00374485" w:rsidRPr="00ED4558" w:rsidRDefault="00374485" w:rsidP="0037448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участием сотрудников </w:t>
            </w:r>
            <w:r w:rsidRPr="00ED455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ПДН, членов ОПП </w:t>
            </w:r>
          </w:p>
          <w:p w:rsidR="00561F5F" w:rsidRPr="00ED4558" w:rsidRDefault="00374485" w:rsidP="0037448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Медицинская сестра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4C" w:rsidRDefault="0058714C" w:rsidP="0058714C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  <w:p w:rsidR="0058714C" w:rsidRDefault="0058714C" w:rsidP="0058714C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информирования,</w:t>
            </w:r>
          </w:p>
          <w:p w:rsidR="0058714C" w:rsidRDefault="0058714C" w:rsidP="0058714C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в журнале</w:t>
            </w:r>
          </w:p>
          <w:p w:rsidR="0058714C" w:rsidRDefault="0058714C" w:rsidP="0058714C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регистрации</w:t>
            </w:r>
          </w:p>
          <w:p w:rsidR="0058714C" w:rsidRDefault="0058714C" w:rsidP="0058714C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</w:p>
          <w:p w:rsidR="0058714C" w:rsidRDefault="0058714C" w:rsidP="0058714C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  <w:p w:rsidR="00561F5F" w:rsidRPr="00ED4558" w:rsidRDefault="00561F5F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1F5F" w:rsidRPr="00ED4558" w:rsidTr="00561F5F">
        <w:tc>
          <w:tcPr>
            <w:tcW w:w="1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F5F" w:rsidRPr="00ED4558" w:rsidRDefault="00561F5F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Рейды по территории ГБОУ «ЧКШИ "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F5F" w:rsidRPr="00ED4558" w:rsidRDefault="00374485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F5F" w:rsidRPr="00ED4558" w:rsidRDefault="00374485" w:rsidP="0037448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 течение месяца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485" w:rsidRPr="00ED4558" w:rsidRDefault="00374485" w:rsidP="0037448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Администрация</w:t>
            </w:r>
          </w:p>
          <w:p w:rsidR="00374485" w:rsidRPr="00ED4558" w:rsidRDefault="0058714C" w:rsidP="0037448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Классные </w:t>
            </w:r>
            <w:r w:rsidR="00374485"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руководители</w:t>
            </w:r>
          </w:p>
          <w:p w:rsidR="00561F5F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5F" w:rsidRPr="00ED4558" w:rsidRDefault="00561F5F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74485" w:rsidRPr="00ED4558" w:rsidTr="00374485">
        <w:tc>
          <w:tcPr>
            <w:tcW w:w="1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485" w:rsidRPr="00ED4558" w:rsidRDefault="00374485" w:rsidP="00374485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Информирование родителей (в рамках родительских собраний, «горячих линий», посредством соответствующих материалов в разделе </w:t>
            </w:r>
            <w:r w:rsidR="0058714C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«Для родителей» на сайте школы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) о существующих потенциальных угрозах, исходящих от сайтов, способах выявления фактов вовлечения детей в запрещенные группы, признаках, указывающих на склонность детей к суицидам, алгоритм действий при подтверждении таких фактов, профилактике суицидального поведения.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485" w:rsidRPr="00ED4558" w:rsidRDefault="00374485" w:rsidP="00374485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485" w:rsidRPr="00ED4558" w:rsidRDefault="00374485" w:rsidP="00374485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  <w:p w:rsidR="00374485" w:rsidRPr="00ED4558" w:rsidRDefault="00374485" w:rsidP="00374485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74485" w:rsidRPr="00ED4558" w:rsidRDefault="00374485" w:rsidP="00374485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485" w:rsidRPr="00ED4558" w:rsidRDefault="0058714C" w:rsidP="0037448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Классные </w:t>
            </w:r>
            <w:r w:rsidR="00374485"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руководители</w:t>
            </w:r>
          </w:p>
          <w:p w:rsidR="00374485" w:rsidRPr="00ED4558" w:rsidRDefault="00374485" w:rsidP="0037448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374485" w:rsidRPr="00ED4558" w:rsidRDefault="00374485" w:rsidP="0037448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Педагог-психолог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485" w:rsidRPr="00ED4558" w:rsidRDefault="00374485" w:rsidP="0037448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747DF5" w:rsidRPr="00ED4558" w:rsidRDefault="00747DF5" w:rsidP="0058714C">
      <w:pPr>
        <w:suppressAutoHyphens/>
        <w:rPr>
          <w:rFonts w:ascii="Times New Roman" w:eastAsia="Calibri" w:hAnsi="Times New Roman" w:cs="Times New Roman"/>
          <w:b/>
          <w:sz w:val="24"/>
          <w:szCs w:val="24"/>
        </w:rPr>
      </w:pPr>
    </w:p>
    <w:p w:rsidR="00747DF5" w:rsidRPr="00ED4558" w:rsidRDefault="00747DF5" w:rsidP="00747DF5">
      <w:pPr>
        <w:suppressAutoHyphens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4558">
        <w:rPr>
          <w:rFonts w:ascii="Times New Roman" w:eastAsia="Calibri" w:hAnsi="Times New Roman" w:cs="Times New Roman"/>
          <w:b/>
          <w:sz w:val="24"/>
          <w:szCs w:val="24"/>
        </w:rPr>
        <w:t>Апрель</w:t>
      </w:r>
      <w:r w:rsidRPr="00ED4558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, 2019</w:t>
      </w:r>
    </w:p>
    <w:tbl>
      <w:tblPr>
        <w:tblW w:w="14488" w:type="dxa"/>
        <w:tblInd w:w="-34" w:type="dxa"/>
        <w:tblLayout w:type="fixed"/>
        <w:tblLook w:val="04A0"/>
      </w:tblPr>
      <w:tblGrid>
        <w:gridCol w:w="4849"/>
        <w:gridCol w:w="1276"/>
        <w:gridCol w:w="2409"/>
        <w:gridCol w:w="2977"/>
        <w:gridCol w:w="2977"/>
      </w:tblGrid>
      <w:tr w:rsidR="00561F5F" w:rsidRPr="00ED4558" w:rsidTr="00561F5F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561F5F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Виды мероприятий, содержание работы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374485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485" w:rsidRPr="00ED4558" w:rsidRDefault="00374485" w:rsidP="0037448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Сроки проведения</w:t>
            </w:r>
          </w:p>
          <w:p w:rsidR="00561F5F" w:rsidRPr="00ED4558" w:rsidRDefault="00561F5F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F5F" w:rsidRPr="00ED4558" w:rsidRDefault="00374485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Ответственные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F5F" w:rsidRPr="00ED4558" w:rsidRDefault="00374485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отчетности</w:t>
            </w:r>
          </w:p>
        </w:tc>
      </w:tr>
      <w:tr w:rsidR="00374485" w:rsidRPr="00ED4558" w:rsidTr="00A2692D">
        <w:tc>
          <w:tcPr>
            <w:tcW w:w="144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485" w:rsidRPr="00ED4558" w:rsidRDefault="00374485" w:rsidP="00374485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I. Общешкольные мероприятия</w:t>
            </w:r>
          </w:p>
        </w:tc>
      </w:tr>
      <w:tr w:rsidR="00561F5F" w:rsidRPr="00ED4558" w:rsidTr="00561F5F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F004F" w:rsidRPr="004F004F" w:rsidRDefault="004F004F" w:rsidP="004F004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00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Неделя здоровья, приуроченная к </w:t>
            </w:r>
            <w:r w:rsidRPr="004F004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Всемирному Дню здоровья </w:t>
            </w:r>
            <w:r w:rsidRPr="004F004F">
              <w:rPr>
                <w:rFonts w:ascii="Times New Roman" w:eastAsia="Calibri" w:hAnsi="Times New Roman" w:cs="Times New Roman"/>
                <w:sz w:val="24"/>
                <w:szCs w:val="24"/>
              </w:rPr>
              <w:t>(07 апреля)</w:t>
            </w:r>
          </w:p>
          <w:p w:rsidR="00561F5F" w:rsidRPr="00ED4558" w:rsidRDefault="004F004F" w:rsidP="004F004F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4F00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Тематические классные часы </w:t>
            </w:r>
            <w:r w:rsidRPr="004F004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«Здоровая планета – здоровые дети»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61F5F" w:rsidRPr="00ED4558" w:rsidRDefault="00561F5F" w:rsidP="00374485">
            <w:pPr>
              <w:tabs>
                <w:tab w:val="left" w:pos="7068"/>
              </w:tabs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  <w:p w:rsidR="00561F5F" w:rsidRPr="00ED4558" w:rsidRDefault="00561F5F" w:rsidP="00374485">
            <w:pPr>
              <w:tabs>
                <w:tab w:val="left" w:pos="7068"/>
              </w:tabs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  <w:p w:rsidR="00561F5F" w:rsidRPr="00ED4558" w:rsidRDefault="00561F5F" w:rsidP="00374485">
            <w:pPr>
              <w:tabs>
                <w:tab w:val="left" w:pos="7068"/>
              </w:tabs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485" w:rsidRPr="00ED4558" w:rsidRDefault="004F004F" w:rsidP="00374485">
            <w:pPr>
              <w:tabs>
                <w:tab w:val="left" w:pos="7068"/>
              </w:tabs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08-13</w:t>
            </w:r>
          </w:p>
          <w:p w:rsidR="00561F5F" w:rsidRPr="00ED4558" w:rsidRDefault="00561F5F" w:rsidP="0037448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04F" w:rsidRPr="00ED4558" w:rsidRDefault="004F004F" w:rsidP="004F004F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  <w:p w:rsidR="004F004F" w:rsidRPr="00ED4558" w:rsidRDefault="004F004F" w:rsidP="004F004F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Воспитатели </w:t>
            </w:r>
          </w:p>
          <w:p w:rsidR="004F004F" w:rsidRPr="00ED4558" w:rsidRDefault="004F004F" w:rsidP="004F004F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Медицинские работники</w:t>
            </w:r>
          </w:p>
          <w:p w:rsidR="004F004F" w:rsidRPr="00ED4558" w:rsidRDefault="004F004F" w:rsidP="004F004F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Учителя физкультуры </w:t>
            </w:r>
          </w:p>
          <w:p w:rsidR="00561F5F" w:rsidRPr="00ED4558" w:rsidRDefault="00561F5F" w:rsidP="0037448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714C" w:rsidRDefault="0058714C" w:rsidP="0058714C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сценарий мероприятия,</w:t>
            </w:r>
          </w:p>
          <w:p w:rsidR="0058714C" w:rsidRDefault="0058714C" w:rsidP="0058714C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в журнале</w:t>
            </w:r>
          </w:p>
          <w:p w:rsidR="0058714C" w:rsidRDefault="0058714C" w:rsidP="0058714C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регистрации</w:t>
            </w:r>
          </w:p>
          <w:p w:rsidR="0058714C" w:rsidRDefault="0058714C" w:rsidP="0058714C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</w:p>
          <w:p w:rsidR="0058714C" w:rsidRDefault="0058714C" w:rsidP="0058714C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мероприятий,</w:t>
            </w:r>
          </w:p>
          <w:p w:rsidR="0058714C" w:rsidRDefault="0058714C" w:rsidP="0058714C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статья на сайте</w:t>
            </w:r>
          </w:p>
          <w:p w:rsidR="00561F5F" w:rsidRPr="00ED4558" w:rsidRDefault="0058714C" w:rsidP="0058714C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кадетской школы</w:t>
            </w:r>
          </w:p>
        </w:tc>
      </w:tr>
      <w:tr w:rsidR="00561F5F" w:rsidRPr="00ED4558" w:rsidTr="00561F5F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1F5F" w:rsidRPr="00ED4558" w:rsidRDefault="004F004F" w:rsidP="00747DF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 xml:space="preserve">Устный журнал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«Твое здоровье»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61F5F" w:rsidRPr="00ED4558" w:rsidRDefault="004F004F" w:rsidP="0037448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04F" w:rsidRPr="00ED4558" w:rsidRDefault="004F004F" w:rsidP="004F004F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Апрель</w:t>
            </w:r>
          </w:p>
          <w:p w:rsidR="00561F5F" w:rsidRPr="00ED4558" w:rsidRDefault="00561F5F" w:rsidP="004F004F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04F" w:rsidRPr="00ED4558" w:rsidRDefault="004F004F" w:rsidP="004F004F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  <w:p w:rsidR="004F004F" w:rsidRPr="00ED4558" w:rsidRDefault="004F004F" w:rsidP="004F004F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Воспитатели </w:t>
            </w:r>
          </w:p>
          <w:p w:rsidR="00561F5F" w:rsidRPr="00ED4558" w:rsidRDefault="004F004F" w:rsidP="004F004F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Библиотекарь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F5F" w:rsidRPr="00ED4558" w:rsidRDefault="00561F5F" w:rsidP="00747DF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74485" w:rsidRPr="00ED4558" w:rsidTr="00374485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4F004F" w:rsidP="00374485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Муниципальный  праздник «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День Призывника» с. Черемшан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4F004F" w:rsidP="0037448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04F" w:rsidRPr="00ED4558" w:rsidRDefault="004F004F" w:rsidP="004F004F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Апрель </w:t>
            </w:r>
          </w:p>
          <w:p w:rsidR="00374485" w:rsidRPr="00ED4558" w:rsidRDefault="00374485" w:rsidP="004F004F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  <w:p w:rsidR="00374485" w:rsidRPr="00ED4558" w:rsidRDefault="00374485" w:rsidP="0037448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Воспитатели </w:t>
            </w:r>
          </w:p>
          <w:p w:rsidR="00374485" w:rsidRPr="00ED4558" w:rsidRDefault="00374485" w:rsidP="0037448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Медицинские работники</w:t>
            </w:r>
          </w:p>
          <w:p w:rsidR="00374485" w:rsidRPr="00ED4558" w:rsidRDefault="00374485" w:rsidP="0037448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Учителя физкультуры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74485" w:rsidRPr="00ED4558" w:rsidTr="00561F5F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4F004F" w:rsidRDefault="00374485" w:rsidP="0037448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Музейный урок </w:t>
            </w:r>
            <w:r w:rsidRPr="00ED455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ar-SA"/>
              </w:rPr>
              <w:t>«История войск ПВО»</w:t>
            </w:r>
            <w:r w:rsidRPr="00ED4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 (ко </w:t>
            </w:r>
            <w:r w:rsidR="004F004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Дню войск ПВО)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9-11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485" w:rsidRPr="00ED4558" w:rsidRDefault="00374485" w:rsidP="0037448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11</w:t>
            </w:r>
            <w:r w:rsidR="004F004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.04</w:t>
            </w:r>
          </w:p>
          <w:p w:rsidR="00374485" w:rsidRPr="00ED4558" w:rsidRDefault="00374485" w:rsidP="0037448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Руководитель музея </w:t>
            </w:r>
          </w:p>
          <w:p w:rsidR="00374485" w:rsidRPr="00ED4558" w:rsidRDefault="00374485" w:rsidP="0037448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74485" w:rsidRPr="00ED4558" w:rsidTr="00561F5F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Гагаринский урок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«Космос – это мы»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, посвященный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Дню космонавтики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485" w:rsidRPr="00ED4558" w:rsidRDefault="00374485" w:rsidP="0037448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12</w:t>
            </w:r>
            <w:r w:rsidR="004F004F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.04</w:t>
            </w:r>
          </w:p>
          <w:p w:rsidR="00374485" w:rsidRPr="00ED4558" w:rsidRDefault="00374485" w:rsidP="0037448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Зам. директора по ВР</w:t>
            </w:r>
          </w:p>
          <w:p w:rsidR="00374485" w:rsidRPr="00ED4558" w:rsidRDefault="00374485" w:rsidP="0037448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Учитель физики</w:t>
            </w:r>
          </w:p>
          <w:p w:rsidR="00374485" w:rsidRPr="00ED4558" w:rsidRDefault="00374485" w:rsidP="00374485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 руководители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74485" w:rsidRPr="00ED4558" w:rsidTr="00561F5F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Игра-путешествие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« Мы, дети Галактики…»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485" w:rsidRPr="00ED4558" w:rsidRDefault="00374485" w:rsidP="0037448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Апрель</w:t>
            </w:r>
          </w:p>
          <w:p w:rsidR="00374485" w:rsidRPr="00ED4558" w:rsidRDefault="00374485" w:rsidP="0037448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04F" w:rsidRPr="00ED4558" w:rsidRDefault="004F004F" w:rsidP="004F004F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  <w:p w:rsidR="004F004F" w:rsidRPr="00ED4558" w:rsidRDefault="004F004F" w:rsidP="004F004F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Воспитатели </w:t>
            </w:r>
          </w:p>
          <w:p w:rsidR="00374485" w:rsidRPr="00ED4558" w:rsidRDefault="004F004F" w:rsidP="004F004F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Библиотекарь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74485" w:rsidRPr="00ED4558" w:rsidTr="00374485">
        <w:trPr>
          <w:trHeight w:val="272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4F004F" w:rsidRDefault="004F004F" w:rsidP="0037448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4F004F">
              <w:rPr>
                <w:rFonts w:ascii="Times New Roman" w:hAnsi="Times New Roman"/>
                <w:sz w:val="24"/>
                <w:szCs w:val="24"/>
              </w:rPr>
              <w:t xml:space="preserve">Книжный обзор </w:t>
            </w:r>
            <w:r w:rsidRPr="004F004F">
              <w:rPr>
                <w:rFonts w:ascii="Times New Roman" w:hAnsi="Times New Roman"/>
                <w:b/>
                <w:sz w:val="24"/>
                <w:szCs w:val="24"/>
              </w:rPr>
              <w:t>«Деятели науки»</w:t>
            </w:r>
            <w:r w:rsidRPr="004F004F">
              <w:rPr>
                <w:rFonts w:ascii="Times New Roman" w:hAnsi="Times New Roman"/>
                <w:sz w:val="24"/>
                <w:szCs w:val="24"/>
              </w:rPr>
              <w:t xml:space="preserve"> (150 лет со дня рождения </w:t>
            </w:r>
            <w:r w:rsidRPr="004F004F">
              <w:rPr>
                <w:rFonts w:ascii="Times New Roman" w:hAnsi="Times New Roman"/>
                <w:b/>
                <w:sz w:val="24"/>
                <w:szCs w:val="24"/>
              </w:rPr>
              <w:t>В. Семенова Тян-Шанского)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4F004F" w:rsidP="0037448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Апрель </w:t>
            </w:r>
          </w:p>
          <w:p w:rsidR="00374485" w:rsidRPr="00ED4558" w:rsidRDefault="00374485" w:rsidP="0037448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04F" w:rsidRPr="00ED4558" w:rsidRDefault="004F004F" w:rsidP="004F004F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  <w:p w:rsidR="004F004F" w:rsidRPr="00ED4558" w:rsidRDefault="004F004F" w:rsidP="004F004F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Воспитатели </w:t>
            </w:r>
          </w:p>
          <w:p w:rsidR="00374485" w:rsidRPr="00ED4558" w:rsidRDefault="004F004F" w:rsidP="004F004F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Библиотекарь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74485" w:rsidRPr="00ED4558" w:rsidTr="00561F5F">
        <w:trPr>
          <w:trHeight w:val="272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F004F" w:rsidRPr="004F004F" w:rsidRDefault="004F004F" w:rsidP="004F004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004F">
              <w:rPr>
                <w:rFonts w:ascii="Times New Roman" w:eastAsia="Calibri" w:hAnsi="Times New Roman" w:cs="Times New Roman"/>
                <w:sz w:val="24"/>
                <w:szCs w:val="24"/>
              </w:rPr>
              <w:t>Книжная выставка «</w:t>
            </w:r>
            <w:r w:rsidRPr="004F004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Писатели земли русской»</w:t>
            </w:r>
            <w:r w:rsidRPr="004F00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(100 лет со дня рождения </w:t>
            </w:r>
            <w:r w:rsidRPr="004F004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Ю. Нагибина; </w:t>
            </w:r>
            <w:r w:rsidRPr="004F00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110 лет со дня рождения </w:t>
            </w:r>
            <w:r w:rsidRPr="004F004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Ю. Германа</w:t>
            </w:r>
            <w:r w:rsidRPr="004F004F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374485" w:rsidRPr="00ED4558" w:rsidRDefault="004F004F" w:rsidP="004F004F">
            <w:pPr>
              <w:suppressAutoHyphens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4F00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Писатели – юбиляры (100 лет со дня рождения </w:t>
            </w:r>
            <w:r w:rsidRPr="004F004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А. Хейли; </w:t>
            </w:r>
            <w:r w:rsidRPr="004F00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180 лет со дня </w:t>
            </w:r>
            <w:r w:rsidRPr="004F004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рождения </w:t>
            </w:r>
            <w:r w:rsidRPr="004F004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А. Доде; </w:t>
            </w:r>
            <w:r w:rsidRPr="004F00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360 лет со дня рождения </w:t>
            </w:r>
            <w:r w:rsidRPr="004F004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Д. Дефо)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4F004F" w:rsidP="0037448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485" w:rsidRPr="00ED4558" w:rsidRDefault="00374485" w:rsidP="0037448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04F" w:rsidRPr="00ED4558" w:rsidRDefault="004F004F" w:rsidP="004F004F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  <w:p w:rsidR="004F004F" w:rsidRPr="00ED4558" w:rsidRDefault="004F004F" w:rsidP="004F004F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Воспитатели </w:t>
            </w:r>
          </w:p>
          <w:p w:rsidR="00374485" w:rsidRPr="00ED4558" w:rsidRDefault="004F004F" w:rsidP="004F004F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Библиотекарь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74485" w:rsidRPr="00ED4558" w:rsidTr="00561F5F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Мероприятия, посвященные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Дню победы русских воинов князя Александра Невского над немецкими рыцарями на Чудском озере (Ледовое побоище, 1242 год) 18 апреля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485" w:rsidRPr="00ED4558" w:rsidRDefault="004F004F" w:rsidP="00374485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18.04</w:t>
            </w:r>
          </w:p>
          <w:p w:rsidR="00374485" w:rsidRPr="00ED4558" w:rsidRDefault="00374485" w:rsidP="00374485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Заместители директора по ВР, </w:t>
            </w:r>
          </w:p>
          <w:p w:rsidR="00374485" w:rsidRPr="00ED4558" w:rsidRDefault="00374485" w:rsidP="0037448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374485" w:rsidRPr="00ED4558" w:rsidRDefault="00374485" w:rsidP="0037448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:rsidR="00374485" w:rsidRPr="00ED4558" w:rsidRDefault="00374485" w:rsidP="0037448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Учителя истории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74485" w:rsidRPr="00ED4558" w:rsidTr="00561F5F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suppressAutoHyphens/>
              <w:ind w:left="84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Информационные часы:</w:t>
            </w:r>
          </w:p>
          <w:p w:rsidR="00374485" w:rsidRPr="00ED4558" w:rsidRDefault="00374485" w:rsidP="00374485">
            <w:pPr>
              <w:suppressAutoHyphens/>
              <w:ind w:left="84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22.04. – Всемирный День Земли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485" w:rsidRPr="00ED4558" w:rsidRDefault="004F004F" w:rsidP="0037448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22 .04</w:t>
            </w:r>
          </w:p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руководители, Воспитатели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74485" w:rsidRPr="00ED4558" w:rsidTr="00561F5F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5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Акция по благоустройству территории школы </w:t>
            </w:r>
            <w:r w:rsidRPr="00ED455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«Кадетская школа - мой дом»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485" w:rsidRPr="00ED4558" w:rsidRDefault="004F004F" w:rsidP="004F004F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22-27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74485" w:rsidRPr="00ED4558" w:rsidTr="00561F5F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eastAsia="ar-SA"/>
              </w:rPr>
              <w:t>Участие во Всероссийских спортивных соревнованиях «Президентские состязания»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485" w:rsidRPr="00ED4558" w:rsidRDefault="00374485" w:rsidP="0037448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Апрель</w:t>
            </w:r>
          </w:p>
          <w:p w:rsidR="00374485" w:rsidRPr="00ED4558" w:rsidRDefault="00374485" w:rsidP="0037448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Учителя  физкультуры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74485" w:rsidRPr="00ED4558" w:rsidTr="00561F5F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Тематический урок ОБЖ, посвященный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Дню пожарной охраны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(30 апреля)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485" w:rsidRPr="00ED4558" w:rsidRDefault="00374485" w:rsidP="0037448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30</w:t>
            </w:r>
          </w:p>
          <w:p w:rsidR="00374485" w:rsidRPr="00ED4558" w:rsidRDefault="00374485" w:rsidP="0037448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Педагог-организатор по ОБЖ</w:t>
            </w:r>
          </w:p>
          <w:p w:rsidR="00374485" w:rsidRPr="00ED4558" w:rsidRDefault="00374485" w:rsidP="0037448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Преподаватель ОБЖ </w:t>
            </w:r>
          </w:p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74485" w:rsidRPr="00ED4558" w:rsidTr="00561F5F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Фестиваль детского технического творчества: республиканская олимпиада юных изобретателей «Кулибины ХХ</w:t>
            </w:r>
            <w:r w:rsidRPr="00ED4558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  <w:r w:rsidRPr="00ED455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 века»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4F004F" w:rsidP="004F004F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    5-11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4F004F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Апрель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04F" w:rsidRPr="00ED4558" w:rsidRDefault="004F004F" w:rsidP="00130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374485" w:rsidRPr="00ED4558" w:rsidRDefault="004F004F" w:rsidP="00130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Уч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ителя технологии, физики, химии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F004F" w:rsidRPr="00ED4558" w:rsidTr="00561F5F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F004F" w:rsidRPr="00130B47" w:rsidRDefault="004F004F" w:rsidP="00130B47">
            <w:pPr>
              <w:spacing w:after="160" w:line="259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4F004F">
              <w:rPr>
                <w:rFonts w:ascii="Times New Roman" w:eastAsia="Calibri" w:hAnsi="Times New Roman"/>
                <w:b/>
                <w:sz w:val="24"/>
                <w:szCs w:val="24"/>
              </w:rPr>
              <w:t>Республиканская военно-спортивная игра «Зарница»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F004F" w:rsidRPr="00ED4558" w:rsidRDefault="004F004F" w:rsidP="0037448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7-11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04F" w:rsidRPr="00ED4558" w:rsidRDefault="00130B47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0B47" w:rsidRPr="00ED4558" w:rsidRDefault="00130B47" w:rsidP="00130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4F004F" w:rsidRPr="00ED4558" w:rsidRDefault="00130B47" w:rsidP="00130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Учителя  физкультуры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Преподаватель ОБЖ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04F" w:rsidRPr="00ED4558" w:rsidRDefault="004F004F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F004F" w:rsidRPr="00ED4558" w:rsidTr="00561F5F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F004F" w:rsidRPr="00130B47" w:rsidRDefault="004F004F" w:rsidP="004F004F">
            <w:pPr>
              <w:spacing w:after="160" w:line="259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4F004F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Республиканский этап Всероссийской военно-патриотической игры «Победа – </w:t>
            </w:r>
            <w:r w:rsidRPr="004F004F">
              <w:rPr>
                <w:rFonts w:ascii="Times New Roman" w:eastAsia="Calibri" w:hAnsi="Times New Roman"/>
                <w:b/>
                <w:sz w:val="24"/>
                <w:szCs w:val="24"/>
              </w:rPr>
              <w:lastRenderedPageBreak/>
              <w:t>2020»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F004F" w:rsidRPr="00ED4558" w:rsidRDefault="004F004F" w:rsidP="0037448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9-11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04F" w:rsidRPr="00ED4558" w:rsidRDefault="00130B47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0B47" w:rsidRPr="00ED4558" w:rsidRDefault="00130B47" w:rsidP="00130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4F004F" w:rsidRPr="00ED4558" w:rsidRDefault="00130B47" w:rsidP="00130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Учителя  физкультуры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Преподаватель ОБЖ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04F" w:rsidRPr="00ED4558" w:rsidRDefault="004F004F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74485" w:rsidRPr="00ED4558" w:rsidTr="00AA2E11">
        <w:tc>
          <w:tcPr>
            <w:tcW w:w="144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130B47" w:rsidRDefault="00374485" w:rsidP="00374485">
            <w:pPr>
              <w:suppressAutoHyphens/>
              <w:ind w:left="36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130B4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lastRenderedPageBreak/>
              <w:t>II. Мероприятия, проводимые во взводах.</w:t>
            </w:r>
          </w:p>
        </w:tc>
      </w:tr>
      <w:tr w:rsidR="00374485" w:rsidRPr="00ED4558" w:rsidTr="00561F5F">
        <w:trPr>
          <w:trHeight w:val="375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130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Тематические беседы:</w:t>
            </w:r>
          </w:p>
          <w:p w:rsidR="00374485" w:rsidRPr="00ED4558" w:rsidRDefault="00374485" w:rsidP="00130B47">
            <w:pPr>
              <w:suppressAutoHyphens/>
              <w:spacing w:after="0"/>
              <w:ind w:left="33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-«В здоровом теле – здоровый дух» (к Всемирному дню здоровья)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val="en-US" w:eastAsia="ar-SA"/>
              </w:rPr>
              <w:t xml:space="preserve">I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 I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val="en-US" w:eastAsia="ar-SA"/>
              </w:rPr>
              <w:t>I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неделя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руководители, 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0B47" w:rsidRDefault="00130B47" w:rsidP="00130B4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материалы</w:t>
            </w:r>
          </w:p>
          <w:p w:rsidR="00130B47" w:rsidRDefault="00130B47" w:rsidP="00130B4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информирования,</w:t>
            </w:r>
          </w:p>
          <w:p w:rsidR="00130B47" w:rsidRDefault="00130B47" w:rsidP="00130B4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запись в журнале</w:t>
            </w:r>
          </w:p>
          <w:p w:rsidR="00130B47" w:rsidRDefault="00130B47" w:rsidP="00130B4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регистрации</w:t>
            </w:r>
          </w:p>
          <w:p w:rsidR="00130B47" w:rsidRDefault="00130B47" w:rsidP="00130B4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воспитательных</w:t>
            </w:r>
          </w:p>
          <w:p w:rsidR="00130B47" w:rsidRDefault="00130B47" w:rsidP="00130B47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мероприятий</w:t>
            </w:r>
          </w:p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74485" w:rsidRPr="00ED4558" w:rsidTr="00561F5F">
        <w:trPr>
          <w:trHeight w:val="375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4485" w:rsidRDefault="00374485" w:rsidP="0037448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День работников следственных органов </w:t>
            </w:r>
          </w:p>
          <w:p w:rsidR="00374485" w:rsidRDefault="00374485" w:rsidP="0037448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МВД Российской Федерации</w:t>
            </w:r>
          </w:p>
          <w:p w:rsidR="00374485" w:rsidRDefault="00374485" w:rsidP="0037448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4485" w:rsidRPr="00ED4558" w:rsidRDefault="00374485" w:rsidP="00374485">
            <w:pPr>
              <w:spacing w:after="0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4485" w:rsidRDefault="00374485" w:rsidP="0037448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A027C3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06.04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руководители, 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130B47">
            <w:pPr>
              <w:spacing w:after="0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74485" w:rsidRPr="00ED4558" w:rsidTr="00561F5F">
        <w:trPr>
          <w:trHeight w:val="375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4485" w:rsidRDefault="00374485" w:rsidP="0037448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 День сотрудников военных комиссариатов</w:t>
            </w:r>
          </w:p>
          <w:p w:rsidR="00374485" w:rsidRDefault="00374485" w:rsidP="0037448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(Поздравление социальных партнеров)</w:t>
            </w:r>
          </w:p>
          <w:p w:rsidR="00374485" w:rsidRDefault="00374485" w:rsidP="0037448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4485" w:rsidRDefault="00374485" w:rsidP="0037448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08.04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руководители, 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Default="00374485" w:rsidP="0037448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4485" w:rsidRPr="00ED4558" w:rsidTr="00561F5F">
        <w:trPr>
          <w:trHeight w:val="375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4485" w:rsidRDefault="00374485" w:rsidP="0037448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Военно- профессиональный праздник</w:t>
            </w:r>
          </w:p>
          <w:p w:rsidR="00374485" w:rsidRDefault="00374485" w:rsidP="0037448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«День войск радиационной, химической</w:t>
            </w:r>
          </w:p>
          <w:p w:rsidR="00374485" w:rsidRDefault="00374485" w:rsidP="0037448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 биологической защиты ВМФ</w:t>
            </w:r>
          </w:p>
          <w:p w:rsidR="00374485" w:rsidRDefault="00374485" w:rsidP="0037448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Российской Федерации»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(Информирование)</w:t>
            </w:r>
          </w:p>
          <w:p w:rsidR="00374485" w:rsidRDefault="00374485" w:rsidP="0037448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4485" w:rsidRDefault="00374485" w:rsidP="0037448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11.04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руководители, 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Default="00374485" w:rsidP="00374485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4485" w:rsidRPr="00ED4558" w:rsidTr="00561F5F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-«О Ю.А.Гагарине и достижениях космонавтики» (ко Дню космонавтики)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12.04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руководители, 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pacing w:after="0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74485" w:rsidRPr="00ED4558" w:rsidTr="00561F5F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-Лекция «История войск ПВО» (ко Дню войск ПВО)»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    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14.04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руководители, 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74485" w:rsidRPr="00ED4558" w:rsidTr="00561F5F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4485" w:rsidRPr="00ED4558" w:rsidRDefault="00374485" w:rsidP="00130B47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Мероприятия, посвященные Дню воинской славы – Дню победы русских войск под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командованием князя А.Невского над немецкими рыц</w:t>
            </w:r>
            <w:r w:rsidR="00130B47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арями (Ледовое побоище) 1242 г.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4485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 xml:space="preserve">     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18.04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Классные руководители,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74485" w:rsidRPr="00ED4558" w:rsidTr="00B16282">
        <w:tc>
          <w:tcPr>
            <w:tcW w:w="144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74485" w:rsidRPr="00ED4558" w:rsidTr="00561F5F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Проведение инструктажей по соблюдению требований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пятницам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130B47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74485" w:rsidRPr="00ED4558" w:rsidTr="00561F5F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130B4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Подведение итогов успеваемости, дисциплины, внутреннего порядка:</w:t>
            </w:r>
          </w:p>
          <w:p w:rsidR="00374485" w:rsidRPr="00ED4558" w:rsidRDefault="00374485" w:rsidP="00130B47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за неделю; за месяц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  <w:p w:rsidR="00374485" w:rsidRPr="00ED4558" w:rsidRDefault="00374485" w:rsidP="0037448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485" w:rsidRPr="00ED4558" w:rsidRDefault="00374485" w:rsidP="0037448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пятницам</w:t>
            </w:r>
          </w:p>
          <w:p w:rsidR="00374485" w:rsidRPr="00ED4558" w:rsidRDefault="00374485" w:rsidP="0037448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74485" w:rsidRPr="00ED4558" w:rsidTr="00561F5F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Встречи, беседы с родителями (тел.звонки)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субботам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74485" w:rsidRPr="00ED4558" w:rsidTr="00561F5F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Выпуск стенных газет роты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не менее 1 раза в месяц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74485" w:rsidRPr="00ED4558" w:rsidTr="00B1628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Трудовой десант на закрепленной территории.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4485" w:rsidRPr="00ED4558" w:rsidRDefault="00374485" w:rsidP="0037448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графику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485" w:rsidRPr="00ED4558" w:rsidRDefault="00374485" w:rsidP="0037448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747DF5" w:rsidRPr="00130B47" w:rsidRDefault="00B16282" w:rsidP="00B16282">
      <w:pPr>
        <w:suppressAutoHyphens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30B47">
        <w:rPr>
          <w:rFonts w:ascii="Times New Roman" w:eastAsia="Calibri" w:hAnsi="Times New Roman" w:cs="Times New Roman"/>
          <w:b/>
          <w:sz w:val="24"/>
          <w:szCs w:val="24"/>
          <w:lang w:val="en-US"/>
        </w:rPr>
        <w:t>III</w:t>
      </w:r>
      <w:r w:rsidRPr="00130B47">
        <w:rPr>
          <w:rFonts w:ascii="Times New Roman" w:eastAsia="Calibri" w:hAnsi="Times New Roman" w:cs="Times New Roman"/>
          <w:b/>
          <w:sz w:val="24"/>
          <w:szCs w:val="24"/>
        </w:rPr>
        <w:t>. План профилактических мероприятий по предупреждению правонарушений среди несовершеннолетних</w:t>
      </w:r>
    </w:p>
    <w:tbl>
      <w:tblPr>
        <w:tblW w:w="4917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23"/>
        <w:gridCol w:w="1297"/>
        <w:gridCol w:w="2445"/>
        <w:gridCol w:w="3024"/>
        <w:gridCol w:w="3021"/>
      </w:tblGrid>
      <w:tr w:rsidR="00B16282" w:rsidRPr="00ED4558" w:rsidTr="00B16282">
        <w:tc>
          <w:tcPr>
            <w:tcW w:w="1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282" w:rsidRPr="00ED4558" w:rsidRDefault="00B16282" w:rsidP="00B16282">
            <w:pPr>
              <w:shd w:val="clear" w:color="auto" w:fill="FFFFFF"/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ar-SA"/>
              </w:rPr>
              <w:t>День профилактики</w:t>
            </w:r>
            <w:r w:rsidRPr="00ED455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ar-SA"/>
              </w:rPr>
              <w:t xml:space="preserve"> по вопросам: «Что такое правонарушение?», «Виды правонарушений», «Какие права представлены действующим законодательством, какие виды правовой ответственности существуют?» и др.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282" w:rsidRPr="00ED4558" w:rsidRDefault="00B16282" w:rsidP="00B16282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5-11 </w:t>
            </w: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82" w:rsidRPr="00ED4558" w:rsidRDefault="00B16282" w:rsidP="00B16282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  <w:p w:rsidR="00B16282" w:rsidRPr="00ED4558" w:rsidRDefault="00B16282" w:rsidP="00B1628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82" w:rsidRPr="00ED4558" w:rsidRDefault="00B16282" w:rsidP="00B1628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Социальный педагог</w:t>
            </w:r>
          </w:p>
          <w:p w:rsidR="00B16282" w:rsidRPr="00ED4558" w:rsidRDefault="00B16282" w:rsidP="00B1628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участием сотрудников </w:t>
            </w:r>
          </w:p>
          <w:p w:rsidR="00B16282" w:rsidRPr="00ED4558" w:rsidRDefault="00B16282" w:rsidP="00B1628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ПДН МВД России по Черемшанскому району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,</w:t>
            </w:r>
          </w:p>
          <w:p w:rsidR="00B16282" w:rsidRPr="00ED4558" w:rsidRDefault="00B16282" w:rsidP="00B1628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членов ОПП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4C" w:rsidRDefault="0058714C" w:rsidP="0058714C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  <w:p w:rsidR="0058714C" w:rsidRDefault="0058714C" w:rsidP="0058714C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информирования,</w:t>
            </w:r>
          </w:p>
          <w:p w:rsidR="0058714C" w:rsidRDefault="0058714C" w:rsidP="0058714C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в журнале</w:t>
            </w:r>
          </w:p>
          <w:p w:rsidR="0058714C" w:rsidRDefault="0058714C" w:rsidP="0058714C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регистрации</w:t>
            </w:r>
          </w:p>
          <w:p w:rsidR="0058714C" w:rsidRDefault="0058714C" w:rsidP="0058714C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</w:p>
          <w:p w:rsidR="0058714C" w:rsidRDefault="0058714C" w:rsidP="0058714C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  <w:p w:rsidR="00B16282" w:rsidRPr="00ED4558" w:rsidRDefault="00B16282" w:rsidP="00B1628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16282" w:rsidRPr="00ED4558" w:rsidTr="00561F5F">
        <w:tc>
          <w:tcPr>
            <w:tcW w:w="1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282" w:rsidRPr="00ED4558" w:rsidRDefault="00B16282" w:rsidP="00B16282">
            <w:pPr>
              <w:tabs>
                <w:tab w:val="left" w:pos="2200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Организация разъяснительной работы с обучающимися о правилах безопасного поведения в Интернет-пространстве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282" w:rsidRPr="00ED4558" w:rsidRDefault="00B16282" w:rsidP="00B16282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5-11 </w:t>
            </w:r>
          </w:p>
          <w:p w:rsidR="00B16282" w:rsidRPr="00ED4558" w:rsidRDefault="00B16282" w:rsidP="00B16282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282" w:rsidRPr="00ED4558" w:rsidRDefault="00B16282" w:rsidP="00B16282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01-30</w:t>
            </w:r>
          </w:p>
          <w:p w:rsidR="00B16282" w:rsidRPr="00ED4558" w:rsidRDefault="00B16282" w:rsidP="00B16282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82" w:rsidRPr="00ED4558" w:rsidRDefault="00B16282" w:rsidP="00B1628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  <w:p w:rsidR="00B16282" w:rsidRPr="00ED4558" w:rsidRDefault="00B16282" w:rsidP="00B1628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Учитель информатики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82" w:rsidRPr="00ED4558" w:rsidRDefault="00B16282" w:rsidP="00B16282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16282" w:rsidRPr="00ED4558" w:rsidTr="00561F5F">
        <w:tc>
          <w:tcPr>
            <w:tcW w:w="1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282" w:rsidRPr="00ED4558" w:rsidRDefault="00B16282" w:rsidP="00B16282">
            <w:pPr>
              <w:tabs>
                <w:tab w:val="left" w:pos="2200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работы по предупреждению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бродяжничества и профилактике правонарушений в летнее время (организация занятости подростков в каникулярное время, летнее трудоустройство)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82" w:rsidRPr="00ED4558" w:rsidRDefault="00B16282" w:rsidP="00B16282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5-1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B16282" w:rsidRPr="00ED4558" w:rsidRDefault="00B16282" w:rsidP="00B16282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282" w:rsidRPr="00ED4558" w:rsidRDefault="00B16282" w:rsidP="00B16282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22-30</w:t>
            </w:r>
          </w:p>
          <w:p w:rsidR="00B16282" w:rsidRPr="00ED4558" w:rsidRDefault="00B16282" w:rsidP="00B16282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82" w:rsidRPr="00ED4558" w:rsidRDefault="00B16282" w:rsidP="00B1628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Педагог-психолог</w:t>
            </w:r>
          </w:p>
          <w:p w:rsidR="00B16282" w:rsidRPr="00ED4558" w:rsidRDefault="00B16282" w:rsidP="00B1628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Медицинская сестра</w:t>
            </w:r>
          </w:p>
          <w:p w:rsidR="00B16282" w:rsidRPr="00ED4558" w:rsidRDefault="00B16282" w:rsidP="00B1628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B16282" w:rsidRPr="00ED4558" w:rsidRDefault="00B16282" w:rsidP="00B1628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82" w:rsidRPr="00ED4558" w:rsidRDefault="00B16282" w:rsidP="00B16282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16282" w:rsidRPr="00ED4558" w:rsidTr="00561F5F">
        <w:tc>
          <w:tcPr>
            <w:tcW w:w="1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282" w:rsidRPr="00ED4558" w:rsidRDefault="00B16282" w:rsidP="00130B47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Родительские собрания по классам по предупреждению бродяжничества и профилактике правонарушений</w:t>
            </w:r>
          </w:p>
          <w:p w:rsidR="00B16282" w:rsidRPr="00ED4558" w:rsidRDefault="00B16282" w:rsidP="00130B47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(с выдачей памяток «Родители должны знать!»)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282" w:rsidRPr="00ED4558" w:rsidRDefault="00B16282" w:rsidP="00B16282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5-11 </w:t>
            </w: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282" w:rsidRPr="00ED4558" w:rsidRDefault="00B16282" w:rsidP="00B16282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Апрель-Май</w:t>
            </w:r>
          </w:p>
          <w:p w:rsidR="00B16282" w:rsidRPr="00ED4558" w:rsidRDefault="00B16282" w:rsidP="00B16282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82" w:rsidRPr="00ED4558" w:rsidRDefault="00B16282" w:rsidP="00B16282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Педагог-психолог </w:t>
            </w:r>
          </w:p>
          <w:p w:rsidR="00B16282" w:rsidRPr="00ED4558" w:rsidRDefault="00B16282" w:rsidP="00B16282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B16282" w:rsidRPr="00ED4558" w:rsidRDefault="00B16282" w:rsidP="00B16282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82" w:rsidRPr="00ED4558" w:rsidRDefault="00B16282" w:rsidP="00B16282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747DF5" w:rsidRPr="00ED4558" w:rsidRDefault="00747DF5" w:rsidP="0050796F">
      <w:pPr>
        <w:suppressAutoHyphens/>
        <w:rPr>
          <w:rFonts w:ascii="Times New Roman" w:eastAsia="Calibri" w:hAnsi="Times New Roman" w:cs="Times New Roman"/>
          <w:b/>
          <w:sz w:val="24"/>
          <w:szCs w:val="24"/>
        </w:rPr>
      </w:pPr>
    </w:p>
    <w:p w:rsidR="00747DF5" w:rsidRPr="00ED4558" w:rsidRDefault="00747DF5" w:rsidP="00747DF5">
      <w:pPr>
        <w:suppressAutoHyphens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4558">
        <w:rPr>
          <w:rFonts w:ascii="Times New Roman" w:eastAsia="Calibri" w:hAnsi="Times New Roman" w:cs="Times New Roman"/>
          <w:b/>
          <w:sz w:val="24"/>
          <w:szCs w:val="24"/>
        </w:rPr>
        <w:t>Май</w:t>
      </w:r>
      <w:r w:rsidR="00130B47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, 2020</w:t>
      </w:r>
    </w:p>
    <w:tbl>
      <w:tblPr>
        <w:tblW w:w="14488" w:type="dxa"/>
        <w:tblInd w:w="-34" w:type="dxa"/>
        <w:tblLayout w:type="fixed"/>
        <w:tblLook w:val="04A0"/>
      </w:tblPr>
      <w:tblGrid>
        <w:gridCol w:w="4849"/>
        <w:gridCol w:w="1276"/>
        <w:gridCol w:w="2409"/>
        <w:gridCol w:w="2977"/>
        <w:gridCol w:w="2977"/>
      </w:tblGrid>
      <w:tr w:rsidR="00950BEB" w:rsidRPr="00ED4558" w:rsidTr="00B1628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50BEB" w:rsidRPr="00ED4558" w:rsidRDefault="00950BEB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Виды мероприятий, содержание работы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50BEB" w:rsidRPr="00ED4558" w:rsidRDefault="00634E29" w:rsidP="00747DF5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0BEB" w:rsidRPr="00ED4558" w:rsidRDefault="00130B47" w:rsidP="00130B47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Сроки проведения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0BEB" w:rsidRPr="00ED4558" w:rsidRDefault="00634E29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Ответственные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0BEB" w:rsidRPr="00ED4558" w:rsidRDefault="00634E29" w:rsidP="00747DF5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Форма отчётности</w:t>
            </w:r>
          </w:p>
        </w:tc>
      </w:tr>
      <w:tr w:rsidR="00634E29" w:rsidRPr="00ED4558" w:rsidTr="00B16282">
        <w:tc>
          <w:tcPr>
            <w:tcW w:w="144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4E29" w:rsidRPr="00ED4558" w:rsidRDefault="00634E29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I. Общешкольные мероприятия</w:t>
            </w:r>
          </w:p>
        </w:tc>
      </w:tr>
      <w:tr w:rsidR="00634E29" w:rsidRPr="00ED4558" w:rsidTr="00B1628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30B47" w:rsidRPr="00130B47" w:rsidRDefault="00130B47" w:rsidP="00130B4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130B4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Мероприятия, посвященные 75-ой годовщине Победы в ВОВ</w:t>
            </w:r>
          </w:p>
          <w:p w:rsidR="00130B47" w:rsidRPr="00130B47" w:rsidRDefault="00130B47" w:rsidP="00130B4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130B47">
              <w:rPr>
                <w:rFonts w:ascii="Times New Roman" w:eastAsia="Calibri" w:hAnsi="Times New Roman" w:cs="Times New Roman"/>
                <w:sz w:val="24"/>
                <w:szCs w:val="24"/>
              </w:rPr>
              <w:t>-акция «</w:t>
            </w:r>
            <w:r w:rsidRPr="00130B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Ветеран живет рядом» </w:t>
            </w:r>
            <w:r w:rsidRPr="00130B47">
              <w:rPr>
                <w:rFonts w:ascii="Times New Roman" w:eastAsia="Calibri" w:hAnsi="Times New Roman" w:cs="Times New Roman"/>
                <w:sz w:val="24"/>
                <w:szCs w:val="24"/>
              </w:rPr>
              <w:t>(посещение на дому, оказание «адресной» помощи, вручение ветеранам, вдовам ветеранов подарков, изготовленных ребятами на занятиях изостудии «Соцветие»)</w:t>
            </w:r>
          </w:p>
          <w:p w:rsidR="00130B47" w:rsidRPr="00130B47" w:rsidRDefault="00130B47" w:rsidP="00130B4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130B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-Конкурс сочинений на тему </w:t>
            </w:r>
            <w:r w:rsidRPr="00130B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«Уроки благодарности»</w:t>
            </w:r>
          </w:p>
          <w:p w:rsidR="00130B47" w:rsidRPr="00130B47" w:rsidRDefault="00130B47" w:rsidP="00130B4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130B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-Участие во Всероссийской акции </w:t>
            </w:r>
            <w:r w:rsidRPr="00130B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«Чистый обелиск»</w:t>
            </w:r>
            <w:r w:rsidRPr="00130B47">
              <w:rPr>
                <w:rFonts w:ascii="Times New Roman" w:eastAsia="Calibri" w:hAnsi="Times New Roman" w:cs="Times New Roman"/>
                <w:sz w:val="24"/>
                <w:szCs w:val="24"/>
              </w:rPr>
              <w:t>: благоустройство мемориалов, памятников и обелисков воинской славы</w:t>
            </w:r>
          </w:p>
          <w:p w:rsidR="00130B47" w:rsidRPr="00130B47" w:rsidRDefault="00130B47" w:rsidP="00130B47">
            <w:pPr>
              <w:tabs>
                <w:tab w:val="left" w:pos="7068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0B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-Несение почетного караула у памятников и </w:t>
            </w:r>
            <w:r w:rsidRPr="00130B4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мемориальных досок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с.Черемшан</w:t>
            </w:r>
            <w:r w:rsidRPr="00130B47">
              <w:rPr>
                <w:rFonts w:ascii="Times New Roman" w:eastAsia="Calibri" w:hAnsi="Times New Roman" w:cs="Times New Roman"/>
                <w:sz w:val="24"/>
                <w:szCs w:val="24"/>
              </w:rPr>
              <w:t>, участие в митингах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(согласно муниципальному </w:t>
            </w:r>
            <w:r w:rsidRPr="00130B47">
              <w:rPr>
                <w:rFonts w:ascii="Times New Roman" w:eastAsia="Calibri" w:hAnsi="Times New Roman" w:cs="Times New Roman"/>
                <w:sz w:val="24"/>
                <w:szCs w:val="24"/>
              </w:rPr>
              <w:t>плану-графику)</w:t>
            </w:r>
          </w:p>
          <w:p w:rsidR="00130B47" w:rsidRPr="00130B47" w:rsidRDefault="00130B47" w:rsidP="00130B4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130B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-Литературно-музыкальный фестиваль </w:t>
            </w:r>
            <w:r w:rsidRPr="00130B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«Мы у памяти в долгу»</w:t>
            </w:r>
            <w:r w:rsidRPr="00130B47">
              <w:rPr>
                <w:rFonts w:ascii="Times New Roman" w:eastAsia="Calibri" w:hAnsi="Times New Roman" w:cs="Times New Roman"/>
                <w:sz w:val="24"/>
                <w:szCs w:val="24"/>
              </w:rPr>
              <w:t>, посвященный 75-летию Победы</w:t>
            </w:r>
          </w:p>
          <w:p w:rsidR="00130B47" w:rsidRPr="00130B47" w:rsidRDefault="00130B47" w:rsidP="00130B4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130B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-Легкоатлетическая эстафета,  посвященная </w:t>
            </w:r>
            <w:r w:rsidRPr="00130B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75-летию Победы</w:t>
            </w:r>
          </w:p>
          <w:p w:rsidR="00130B47" w:rsidRPr="00130B47" w:rsidRDefault="00130B47" w:rsidP="00130B4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130B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-Акция </w:t>
            </w:r>
            <w:r w:rsidRPr="00130B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«День неизвестного солдата»</w:t>
            </w:r>
          </w:p>
          <w:p w:rsidR="00130B47" w:rsidRPr="00130B47" w:rsidRDefault="00130B47" w:rsidP="00130B4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130B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-Квест-игра </w:t>
            </w:r>
            <w:r w:rsidRPr="00130B4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«История Победы»</w:t>
            </w:r>
          </w:p>
          <w:p w:rsidR="00130B47" w:rsidRPr="00130B47" w:rsidRDefault="00130B47" w:rsidP="00130B4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130B47">
              <w:rPr>
                <w:rFonts w:ascii="Times New Roman" w:eastAsia="Calibri" w:hAnsi="Times New Roman" w:cs="Times New Roman"/>
                <w:sz w:val="24"/>
                <w:szCs w:val="24"/>
              </w:rPr>
              <w:t>-Конкурс чтецов, посвященный 75-летию Победы</w:t>
            </w:r>
          </w:p>
          <w:p w:rsidR="00634E29" w:rsidRPr="00ED4558" w:rsidRDefault="00130B47" w:rsidP="00130B47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ar-SA"/>
              </w:rPr>
            </w:pPr>
            <w:r w:rsidRPr="00130B4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-</w:t>
            </w:r>
            <w:r w:rsidRPr="00130B4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Выставка оружия, экспонатов военно-исторического музея Северского кадетского корпуса, посвященная 75-й годовщине Победы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634E29" w:rsidP="00634E29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 xml:space="preserve">5-11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634E29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Май</w:t>
            </w:r>
          </w:p>
          <w:p w:rsidR="00634E29" w:rsidRPr="00ED4558" w:rsidRDefault="00634E29" w:rsidP="00634E29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634E29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Администрация</w:t>
            </w:r>
          </w:p>
          <w:p w:rsidR="00634E29" w:rsidRPr="00ED4558" w:rsidRDefault="00634E29" w:rsidP="00634E29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Учителя литературы</w:t>
            </w:r>
          </w:p>
          <w:p w:rsidR="00634E29" w:rsidRPr="00ED4558" w:rsidRDefault="00634E29" w:rsidP="00634E29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Воспитатели </w:t>
            </w:r>
          </w:p>
          <w:p w:rsidR="00634E29" w:rsidRPr="00ED4558" w:rsidRDefault="00634E29" w:rsidP="00634E29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 руководители</w:t>
            </w:r>
          </w:p>
          <w:p w:rsidR="00634E29" w:rsidRPr="00ED4558" w:rsidRDefault="00634E29" w:rsidP="00634E29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0B47" w:rsidRDefault="00130B47" w:rsidP="00130B47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сценарий мероприятия,</w:t>
            </w:r>
          </w:p>
          <w:p w:rsidR="00130B47" w:rsidRDefault="00130B47" w:rsidP="00130B47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в журнале</w:t>
            </w:r>
          </w:p>
          <w:p w:rsidR="00130B47" w:rsidRDefault="00130B47" w:rsidP="00130B47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регистрации</w:t>
            </w:r>
          </w:p>
          <w:p w:rsidR="00130B47" w:rsidRDefault="00130B47" w:rsidP="00130B47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</w:p>
          <w:p w:rsidR="00130B47" w:rsidRDefault="00130B47" w:rsidP="00130B47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мероприятий,</w:t>
            </w:r>
          </w:p>
          <w:p w:rsidR="00130B47" w:rsidRDefault="00130B47" w:rsidP="00130B47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статья на сайте</w:t>
            </w:r>
          </w:p>
          <w:p w:rsidR="00634E29" w:rsidRPr="00ED4558" w:rsidRDefault="00130B47" w:rsidP="00130B47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кадетской школы</w:t>
            </w:r>
          </w:p>
        </w:tc>
      </w:tr>
      <w:tr w:rsidR="00634E29" w:rsidRPr="00ED4558" w:rsidTr="00B1628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634E29" w:rsidP="00634E29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Концертная программа для ветеранов ВОВ в ГБОУ «Черемшанская кадетская школа-интернат»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634E29" w:rsidP="00634E29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4E29" w:rsidRPr="00ED4558" w:rsidRDefault="00130B47" w:rsidP="00634E29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06.05</w:t>
            </w:r>
          </w:p>
          <w:p w:rsidR="00634E29" w:rsidRPr="00ED4558" w:rsidRDefault="00634E29" w:rsidP="00634E29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634E29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Заместитель директора по ВР</w:t>
            </w:r>
          </w:p>
          <w:p w:rsidR="00634E29" w:rsidRPr="00ED4558" w:rsidRDefault="00634E29" w:rsidP="00634E29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Воспитатели </w:t>
            </w:r>
          </w:p>
          <w:p w:rsidR="00634E29" w:rsidRPr="00ED4558" w:rsidRDefault="00634E29" w:rsidP="00634E29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 руководители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634E29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34E29" w:rsidRPr="00ED4558" w:rsidTr="00B1628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634E29" w:rsidP="00634E29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Участие в митингах, караулах в рамках республиканской акции 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«Георгиевская ленточка»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(согласно муниципальному плану-графику)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634E29" w:rsidP="00634E29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4E29" w:rsidRPr="00ED4558" w:rsidRDefault="00634E29" w:rsidP="00634E29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4263C0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634E29" w:rsidRPr="00ED4558" w:rsidRDefault="00634E29" w:rsidP="004263C0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Кл. руководители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634E29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34E29" w:rsidRPr="00ED4558" w:rsidTr="00B1628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634E29" w:rsidP="00634E29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Конкурс  строя </w:t>
            </w:r>
            <w:r w:rsidR="00130B4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 и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 песни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634E29" w:rsidP="00634E29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4E29" w:rsidRPr="00ED4558" w:rsidRDefault="00130B47" w:rsidP="00634E29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09.05</w:t>
            </w:r>
          </w:p>
          <w:p w:rsidR="00634E29" w:rsidRPr="00ED4558" w:rsidRDefault="00634E29" w:rsidP="00634E29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130B47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Зам.директора по ВР </w:t>
            </w:r>
          </w:p>
          <w:p w:rsidR="00634E29" w:rsidRPr="00ED4558" w:rsidRDefault="00634E29" w:rsidP="00130B47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634E29" w:rsidRPr="00ED4558" w:rsidRDefault="00634E29" w:rsidP="00130B47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Педагог-организатор по  ОБЖ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634E29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34E29" w:rsidRPr="00ED4558" w:rsidTr="00B1628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634E29" w:rsidP="00634E29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lastRenderedPageBreak/>
              <w:t>Участие в Параде Победы.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634E29" w:rsidP="00634E29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4E29" w:rsidRPr="00ED4558" w:rsidRDefault="00130B47" w:rsidP="00634E29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09.05</w:t>
            </w:r>
          </w:p>
          <w:p w:rsidR="00634E29" w:rsidRPr="00ED4558" w:rsidRDefault="00634E29" w:rsidP="00634E29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634E29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Зам. директора по ВР </w:t>
            </w:r>
          </w:p>
          <w:p w:rsidR="00634E29" w:rsidRPr="00ED4558" w:rsidRDefault="00634E29" w:rsidP="00634E29">
            <w:pPr>
              <w:tabs>
                <w:tab w:val="left" w:pos="7068"/>
              </w:tabs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634E29" w:rsidRPr="00ED4558" w:rsidRDefault="00634E29" w:rsidP="00634E29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Педагог-организатор по  ОБЖ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634E29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34E29" w:rsidRPr="00ED4558" w:rsidTr="004263C0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634E29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Интеллектуальное состязание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«День славянской письменности и культуры»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634E29" w:rsidP="00634E29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7-8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634E29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24</w:t>
            </w:r>
            <w:r w:rsidR="00130B47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.05</w:t>
            </w:r>
          </w:p>
          <w:p w:rsidR="00634E29" w:rsidRPr="00ED4558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3C0" w:rsidRPr="00ED4558" w:rsidRDefault="004263C0" w:rsidP="004263C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Библиотекарь</w:t>
            </w:r>
          </w:p>
          <w:p w:rsidR="00634E29" w:rsidRPr="00ED4558" w:rsidRDefault="004263C0" w:rsidP="004263C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Классные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руководители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</w:t>
            </w:r>
            <w:r w:rsidR="00634E29"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34E29" w:rsidRPr="00ED4558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16282" w:rsidRPr="00ED4558" w:rsidTr="004263C0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6282" w:rsidRPr="00ED4558" w:rsidRDefault="00B16282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Книжная выставка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«Страницы истории»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(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День Победы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)</w:t>
            </w:r>
          </w:p>
          <w:p w:rsidR="00B16282" w:rsidRPr="00ED4558" w:rsidRDefault="00B16282" w:rsidP="00634E29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16282" w:rsidRPr="00ED4558" w:rsidRDefault="00B16282" w:rsidP="00634E29">
            <w:pPr>
              <w:tabs>
                <w:tab w:val="left" w:pos="7068"/>
              </w:tabs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6282" w:rsidRPr="00ED4558" w:rsidRDefault="00B16282" w:rsidP="00634E29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Май</w:t>
            </w:r>
          </w:p>
          <w:p w:rsidR="00B16282" w:rsidRPr="00ED4558" w:rsidRDefault="00B16282" w:rsidP="00634E29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3C0" w:rsidRPr="00ED4558" w:rsidRDefault="004263C0" w:rsidP="004263C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Библиотекарь</w:t>
            </w:r>
          </w:p>
          <w:p w:rsidR="00B16282" w:rsidRPr="00ED4558" w:rsidRDefault="004263C0" w:rsidP="004263C0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руководители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оспитатели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16282" w:rsidRPr="00ED4558" w:rsidRDefault="00B16282" w:rsidP="00634E29">
            <w:pPr>
              <w:tabs>
                <w:tab w:val="left" w:pos="7068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16282" w:rsidRPr="00ED4558" w:rsidTr="004263C0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16282" w:rsidRPr="00130B47" w:rsidRDefault="00130B47" w:rsidP="00634E29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130B47">
              <w:rPr>
                <w:rFonts w:ascii="Times New Roman" w:hAnsi="Times New Roman"/>
                <w:sz w:val="24"/>
                <w:szCs w:val="24"/>
              </w:rPr>
              <w:t xml:space="preserve">Поэтический час </w:t>
            </w:r>
            <w:r w:rsidRPr="00130B47">
              <w:rPr>
                <w:rFonts w:ascii="Times New Roman" w:hAnsi="Times New Roman"/>
                <w:b/>
                <w:sz w:val="24"/>
                <w:szCs w:val="24"/>
              </w:rPr>
              <w:t>«Писатели земли русской»</w:t>
            </w:r>
            <w:r w:rsidRPr="00130B47">
              <w:rPr>
                <w:rFonts w:ascii="Times New Roman" w:hAnsi="Times New Roman"/>
                <w:sz w:val="24"/>
                <w:szCs w:val="24"/>
              </w:rPr>
              <w:t xml:space="preserve"> (110 лет со дня рождения</w:t>
            </w:r>
            <w:r w:rsidRPr="00130B47">
              <w:rPr>
                <w:rFonts w:ascii="Times New Roman" w:hAnsi="Times New Roman"/>
                <w:b/>
                <w:sz w:val="24"/>
                <w:szCs w:val="24"/>
              </w:rPr>
              <w:t xml:space="preserve"> О. Берггольц; </w:t>
            </w:r>
            <w:r w:rsidRPr="00130B47">
              <w:rPr>
                <w:rFonts w:ascii="Times New Roman" w:hAnsi="Times New Roman"/>
                <w:sz w:val="24"/>
                <w:szCs w:val="24"/>
              </w:rPr>
              <w:t xml:space="preserve">80 лет со дня рождения </w:t>
            </w:r>
            <w:r w:rsidRPr="00130B47">
              <w:rPr>
                <w:rFonts w:ascii="Times New Roman" w:hAnsi="Times New Roman"/>
                <w:b/>
                <w:sz w:val="24"/>
                <w:szCs w:val="24"/>
              </w:rPr>
              <w:t>И. Бродского)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16282" w:rsidRPr="00ED4558" w:rsidRDefault="00130B47" w:rsidP="00634E29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6282" w:rsidRPr="00ED4558" w:rsidRDefault="00B16282" w:rsidP="00634E29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Май</w:t>
            </w:r>
          </w:p>
          <w:p w:rsidR="00B16282" w:rsidRPr="00ED4558" w:rsidRDefault="00B16282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3C0" w:rsidRPr="00ED4558" w:rsidRDefault="004263C0" w:rsidP="004263C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Библиотекарь</w:t>
            </w:r>
          </w:p>
          <w:p w:rsidR="00B16282" w:rsidRPr="00ED4558" w:rsidRDefault="004263C0" w:rsidP="004263C0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Классные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руководители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оспитатели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282" w:rsidRPr="00ED4558" w:rsidRDefault="00B16282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34E29" w:rsidRPr="00ED4558" w:rsidTr="00B1628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634E29" w:rsidP="004263C0">
            <w:pPr>
              <w:suppressAutoHyphens/>
              <w:spacing w:after="0"/>
              <w:ind w:left="84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Информационные часы:</w:t>
            </w:r>
          </w:p>
          <w:p w:rsidR="00634E29" w:rsidRPr="00ED4558" w:rsidRDefault="00634E29" w:rsidP="004263C0">
            <w:pPr>
              <w:suppressAutoHyphens/>
              <w:spacing w:after="0"/>
              <w:ind w:left="84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15.05. – Международный день семьи</w:t>
            </w:r>
          </w:p>
          <w:p w:rsidR="00634E29" w:rsidRPr="00ED4558" w:rsidRDefault="00634E29" w:rsidP="004263C0">
            <w:pPr>
              <w:suppressAutoHyphens/>
              <w:spacing w:after="0"/>
              <w:ind w:left="84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24.05. – День славянской письменности и культуры</w:t>
            </w:r>
          </w:p>
          <w:p w:rsidR="004263C0" w:rsidRDefault="00634E29" w:rsidP="004263C0">
            <w:pPr>
              <w:spacing w:after="0"/>
              <w:ind w:left="84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27.05. – Общероссийский день </w:t>
            </w:r>
            <w:r w:rsidRPr="004263C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библиотек</w:t>
            </w:r>
          </w:p>
          <w:p w:rsidR="004263C0" w:rsidRPr="004263C0" w:rsidRDefault="004263C0" w:rsidP="004263C0">
            <w:pPr>
              <w:spacing w:after="0"/>
              <w:ind w:left="8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63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06.06. – Пушкинский день России</w:t>
            </w:r>
          </w:p>
          <w:p w:rsidR="004263C0" w:rsidRPr="004263C0" w:rsidRDefault="004263C0" w:rsidP="004263C0">
            <w:pPr>
              <w:spacing w:after="0"/>
              <w:ind w:left="8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63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12.06. – День России</w:t>
            </w:r>
          </w:p>
          <w:p w:rsidR="00634E29" w:rsidRPr="00ED4558" w:rsidRDefault="004263C0" w:rsidP="004263C0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4263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22.06. – День памяти и скорби – день начала Великой Отечественной войны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634E29" w:rsidP="00634E29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4E29" w:rsidRPr="00ED4558" w:rsidRDefault="00634E29" w:rsidP="00634E29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Май</w:t>
            </w:r>
          </w:p>
          <w:p w:rsidR="00634E29" w:rsidRPr="00ED4558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4263C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Учителя русского языка и литературы</w:t>
            </w:r>
          </w:p>
          <w:p w:rsidR="00634E29" w:rsidRPr="00ED4558" w:rsidRDefault="00634E29" w:rsidP="004263C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Учителя истории</w:t>
            </w:r>
          </w:p>
          <w:p w:rsidR="004263C0" w:rsidRDefault="00634E29" w:rsidP="004263C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</w:t>
            </w:r>
            <w:r w:rsidR="004263C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ссные руководители, Воспитатели</w:t>
            </w:r>
          </w:p>
          <w:p w:rsidR="00634E29" w:rsidRPr="00ED4558" w:rsidRDefault="004263C0" w:rsidP="004263C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</w:t>
            </w:r>
            <w:r w:rsidR="00634E29"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иблиотекарь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34E29" w:rsidRPr="00ED4558" w:rsidTr="00B1628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634E29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Праздник Последнего звонка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и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торжественная цер</w:t>
            </w:r>
            <w:r w:rsidR="004263C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емония прощания выпускников-2020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 со школой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634E29" w:rsidP="00634E29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5-11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634E29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25</w:t>
            </w:r>
          </w:p>
          <w:p w:rsidR="00634E29" w:rsidRPr="00ED4558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Зам. директора по ВР </w:t>
            </w:r>
          </w:p>
          <w:p w:rsidR="00634E29" w:rsidRPr="00ED4558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Кл. руководители</w:t>
            </w:r>
          </w:p>
          <w:p w:rsidR="00634E29" w:rsidRPr="00ED4558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34E29" w:rsidRPr="00ED4558" w:rsidTr="00B1628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634E29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Конкурс «Лучший отряд ЮИД и лучший руководитель»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634E29" w:rsidP="00634E29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4E29" w:rsidRPr="00ED4558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 течение месяца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Руководитель кружка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34E29" w:rsidRPr="00ED4558" w:rsidTr="00B1628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0796F" w:rsidRDefault="00634E29" w:rsidP="0050796F">
            <w:pPr>
              <w:suppressAutoHyphens/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Родительские собрания по классам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«</w:t>
            </w:r>
            <w:r w:rsidRPr="00ED45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Безопасность труда и отдыха обучающихся в п</w:t>
            </w:r>
            <w:r w:rsidR="004263C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ериод летних каникул. Итоги 2019-2020</w:t>
            </w:r>
            <w:r w:rsidRPr="00ED45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 учебного года. Планирование деятельности на новый учебный год»</w:t>
            </w:r>
            <w:r w:rsidR="005079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. </w:t>
            </w:r>
          </w:p>
          <w:p w:rsidR="004263C0" w:rsidRPr="004263C0" w:rsidRDefault="0050796F" w:rsidP="00634E29">
            <w:pPr>
              <w:suppressAutoHyphens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Профилактика техники безопасности  детей в каникулярное время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4263C0" w:rsidP="00634E29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4E29" w:rsidRPr="00ED4558" w:rsidRDefault="00BF458A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       16.05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3C0" w:rsidRDefault="004263C0" w:rsidP="004263C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Администрация школы</w:t>
            </w:r>
          </w:p>
          <w:p w:rsidR="00634E29" w:rsidRPr="00ED4558" w:rsidRDefault="00634E29" w:rsidP="004263C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  <w:p w:rsidR="0050796F" w:rsidRDefault="00634E29" w:rsidP="004263C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634E29" w:rsidRPr="00ED4558" w:rsidRDefault="0050796F" w:rsidP="004263C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Сотрудник  ОВД (учасковый) поЧеремшанскому району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263C0" w:rsidRPr="00ED4558" w:rsidTr="00B1628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263C0" w:rsidRPr="004263C0" w:rsidRDefault="004263C0" w:rsidP="00634E29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4263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Республиканские учебные сборы по основам военной службы в рамках предмета «Основы безопасности жизнедеятельности» с гражданами, для которых законодательством предусмотрена подготовка к военной службе на двух последних годах обучения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263C0" w:rsidRDefault="004263C0" w:rsidP="00634E29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3C0" w:rsidRPr="00ED4558" w:rsidRDefault="004263C0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Май-июнь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3C0" w:rsidRDefault="004263C0" w:rsidP="004263C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Администрация школы</w:t>
            </w:r>
          </w:p>
          <w:p w:rsidR="004263C0" w:rsidRPr="00ED4558" w:rsidRDefault="004263C0" w:rsidP="004263C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  <w:p w:rsidR="004263C0" w:rsidRDefault="004263C0" w:rsidP="004263C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4263C0" w:rsidRDefault="004263C0" w:rsidP="004263C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Педагог-организатор ОБЖ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3C0" w:rsidRPr="00ED4558" w:rsidRDefault="004263C0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34E29" w:rsidRPr="00ED4558" w:rsidTr="00B16282">
        <w:tc>
          <w:tcPr>
            <w:tcW w:w="144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4263C0" w:rsidRDefault="00634E29" w:rsidP="00634E29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4263C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II. Мероприятия, проводимые во взводах.</w:t>
            </w:r>
          </w:p>
        </w:tc>
      </w:tr>
      <w:tr w:rsidR="00B16282" w:rsidRPr="00ED4558" w:rsidTr="00B16282">
        <w:trPr>
          <w:trHeight w:val="1562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B16282" w:rsidRPr="00ED4558" w:rsidRDefault="00B16282" w:rsidP="00634E2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Общее собрание с повесткой дня: </w:t>
            </w:r>
          </w:p>
          <w:p w:rsidR="00B16282" w:rsidRPr="00ED4558" w:rsidRDefault="00B16282" w:rsidP="00634E2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«О задачах по повышению дисциплинированности и исполнительности»»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B16282" w:rsidRPr="00ED4558" w:rsidRDefault="00B16282" w:rsidP="00634E29">
            <w:pPr>
              <w:suppressAutoHyphens/>
              <w:ind w:left="8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16282" w:rsidRPr="00ED4558" w:rsidRDefault="00B16282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I неделя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B16282" w:rsidRPr="00ED4558" w:rsidRDefault="00B16282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</w:t>
            </w:r>
          </w:p>
          <w:p w:rsidR="00B16282" w:rsidRPr="00ED4558" w:rsidRDefault="00B16282" w:rsidP="00634E29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4263C0" w:rsidRDefault="004263C0" w:rsidP="004263C0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  <w:p w:rsidR="004263C0" w:rsidRDefault="004263C0" w:rsidP="004263C0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информирования,</w:t>
            </w:r>
          </w:p>
          <w:p w:rsidR="004263C0" w:rsidRDefault="004263C0" w:rsidP="004263C0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запись в журнале</w:t>
            </w:r>
          </w:p>
          <w:p w:rsidR="004263C0" w:rsidRDefault="004263C0" w:rsidP="004263C0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регистрации</w:t>
            </w:r>
          </w:p>
          <w:p w:rsidR="004263C0" w:rsidRDefault="004263C0" w:rsidP="004263C0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воспитательных</w:t>
            </w:r>
          </w:p>
          <w:p w:rsidR="00B16282" w:rsidRPr="004263C0" w:rsidRDefault="004263C0" w:rsidP="004263C0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мероприятий</w:t>
            </w:r>
          </w:p>
        </w:tc>
      </w:tr>
      <w:tr w:rsidR="00634E29" w:rsidRPr="00ED4558" w:rsidTr="00B16282">
        <w:trPr>
          <w:trHeight w:val="375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Default="00634E29" w:rsidP="00634E29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A2E11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оенно- профессиональный праздник</w:t>
            </w:r>
          </w:p>
          <w:p w:rsidR="00634E29" w:rsidRDefault="00634E29" w:rsidP="00634E29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 «День связиста и  специалиста</w:t>
            </w:r>
          </w:p>
          <w:p w:rsidR="00634E29" w:rsidRDefault="00634E29" w:rsidP="00634E29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радиотехнической службы ВМФ</w:t>
            </w:r>
          </w:p>
          <w:p w:rsidR="00634E29" w:rsidRPr="004263C0" w:rsidRDefault="00634E29" w:rsidP="004263C0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Российской Федерации»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(Информирование)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634E29" w:rsidP="00634E29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4E29" w:rsidRPr="00ED4558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07.05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руководители,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</w:t>
            </w:r>
          </w:p>
          <w:p w:rsidR="00634E29" w:rsidRPr="00ED4558" w:rsidRDefault="00634E29" w:rsidP="00634E29">
            <w:pPr>
              <w:suppressAutoHyphens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4263C0">
            <w:pPr>
              <w:spacing w:after="0"/>
              <w:ind w:right="-31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34E29" w:rsidRPr="00ED4558" w:rsidTr="00B16282">
        <w:trPr>
          <w:trHeight w:val="375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4E29" w:rsidRDefault="00634E29" w:rsidP="00634E29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Военно- профессиональный праздник</w:t>
            </w:r>
          </w:p>
          <w:p w:rsidR="00634E29" w:rsidRDefault="00634E29" w:rsidP="00634E29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 «День создания Вооруженных Сил</w:t>
            </w:r>
          </w:p>
          <w:p w:rsidR="00634E29" w:rsidRPr="004263C0" w:rsidRDefault="00634E29" w:rsidP="00634E29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Российской Федерации»</w:t>
            </w:r>
            <w:r w:rsidR="004263C0">
              <w:rPr>
                <w:rFonts w:ascii="Times New Roman" w:hAnsi="Times New Roman" w:cs="Times New Roman"/>
                <w:sz w:val="24"/>
                <w:szCs w:val="24"/>
              </w:rPr>
              <w:t xml:space="preserve"> (Информирование)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4E29" w:rsidRDefault="00634E29" w:rsidP="00634E29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07.05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</w:t>
            </w:r>
          </w:p>
          <w:p w:rsidR="00634E29" w:rsidRDefault="00634E29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Default="00634E29" w:rsidP="00634E29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E29" w:rsidRPr="00ED4558" w:rsidTr="00B16282">
        <w:trPr>
          <w:trHeight w:val="375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4E29" w:rsidRDefault="00634E29" w:rsidP="00634E29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Военно- профессиональный праздник</w:t>
            </w:r>
          </w:p>
          <w:p w:rsidR="00634E29" w:rsidRDefault="00634E29" w:rsidP="00634E29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 «День военного переводчика»</w:t>
            </w:r>
          </w:p>
          <w:p w:rsidR="00634E29" w:rsidRPr="004263C0" w:rsidRDefault="00634E29" w:rsidP="00634E29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(Информирование)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4E29" w:rsidRDefault="00634E29" w:rsidP="00634E29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21.05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Default="00634E29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в</w:t>
            </w:r>
            <w:r w:rsidR="004263C0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Default="00634E29" w:rsidP="00634E29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E29" w:rsidRPr="00ED4558" w:rsidTr="00B1628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634E29" w:rsidP="00634E29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4E29" w:rsidRPr="00ED4558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24.05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4263C0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в</w:t>
            </w:r>
            <w:r w:rsidR="004263C0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34E29" w:rsidRPr="00ED4558" w:rsidTr="00B1628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4E29" w:rsidRDefault="00634E29" w:rsidP="00634E29">
            <w:pPr>
              <w:spacing w:after="0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Военно- профессиональный праздник</w:t>
            </w:r>
          </w:p>
          <w:p w:rsidR="00634E29" w:rsidRDefault="00634E29" w:rsidP="00634E29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 «День пограничника»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(Информирование)</w:t>
            </w:r>
          </w:p>
          <w:p w:rsidR="00634E29" w:rsidRDefault="00634E29" w:rsidP="00634E29">
            <w:pPr>
              <w:spacing w:after="0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4E29" w:rsidRDefault="00634E29" w:rsidP="00634E29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28.05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Default="00634E29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в</w:t>
            </w:r>
            <w:r w:rsidR="004263C0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34E29" w:rsidRPr="00ED4558" w:rsidTr="00B1628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4E29" w:rsidRDefault="00634E29" w:rsidP="00634E29">
            <w:pPr>
              <w:spacing w:after="0" w:line="240" w:lineRule="auto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Военно- профессиональный праздник</w:t>
            </w:r>
          </w:p>
          <w:p w:rsidR="00634E29" w:rsidRDefault="00634E29" w:rsidP="00634E29">
            <w:pPr>
              <w:spacing w:after="0" w:line="240" w:lineRule="auto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 «День военного автомобилиста</w:t>
            </w:r>
          </w:p>
          <w:p w:rsidR="00634E29" w:rsidRDefault="00634E29" w:rsidP="00634E29">
            <w:pPr>
              <w:spacing w:after="0" w:line="240" w:lineRule="auto"/>
              <w:ind w:right="-31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Вооруженных Сил Российской</w:t>
            </w:r>
          </w:p>
          <w:p w:rsidR="00634E29" w:rsidRDefault="00634E29" w:rsidP="00634E29">
            <w:pPr>
              <w:spacing w:after="0" w:line="240" w:lineRule="auto"/>
              <w:ind w:right="-3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Федерации»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(Информирование)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4E29" w:rsidRDefault="00634E29" w:rsidP="00634E29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29.05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в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</w:t>
            </w:r>
          </w:p>
          <w:p w:rsidR="00634E29" w:rsidRDefault="00634E29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34E29" w:rsidRPr="00ED4558" w:rsidTr="00B1628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634E29" w:rsidP="00634E29">
            <w:pPr>
              <w:widowControl w:val="0"/>
              <w:tabs>
                <w:tab w:val="left" w:pos="1398"/>
              </w:tabs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Arial" w:hAnsi="Times New Roman" w:cs="Times New Roman"/>
                <w:sz w:val="24"/>
                <w:szCs w:val="24"/>
              </w:rPr>
              <w:t>Проведение инструктажей по соблюдению требований безопасности</w:t>
            </w:r>
            <w:r w:rsidRPr="00ED455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Инструктаж по ТБ </w:t>
            </w:r>
            <w:r w:rsidRPr="00ED455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«Правила поведения на водоемах летом».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4263C0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B16282" w:rsidP="00B16282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  по пятницам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282" w:rsidRPr="00ED4558" w:rsidRDefault="00B16282" w:rsidP="00B16282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634E29" w:rsidRPr="00ED4558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34E29" w:rsidRPr="00ED4558" w:rsidTr="00B1628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Подведение итогов успеваемости, дисциплины, внутреннего порядка:</w:t>
            </w:r>
          </w:p>
          <w:p w:rsidR="00634E29" w:rsidRPr="00ED4558" w:rsidRDefault="00634E29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за неделю; за месяц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4E29" w:rsidRPr="00ED4558" w:rsidRDefault="004263C0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  <w:p w:rsidR="00634E29" w:rsidRPr="00ED4558" w:rsidRDefault="00634E29" w:rsidP="00B16282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6282" w:rsidRPr="00ED4558" w:rsidRDefault="00B16282" w:rsidP="00B16282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          по пятницам</w:t>
            </w:r>
          </w:p>
          <w:p w:rsidR="00634E29" w:rsidRPr="00ED4558" w:rsidRDefault="00634E29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B16282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34E29" w:rsidRPr="00ED4558" w:rsidTr="004263C0">
        <w:trPr>
          <w:trHeight w:val="728"/>
        </w:trPr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Встречи, беседы с родителями (тел.звонки)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4263C0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4E29" w:rsidRPr="00ED4558" w:rsidRDefault="00B16282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 по субботам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B16282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34E29" w:rsidRPr="00ED4558" w:rsidTr="00B1628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Выпуск стенных газет роты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4263C0" w:rsidP="00634E29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4E29" w:rsidRPr="00ED4558" w:rsidRDefault="00B16282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не менее 1 раза в месяц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B16282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634E29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34E29" w:rsidRPr="00ED4558" w:rsidTr="00B16282"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634E29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Трудовой десант на закрепленной территории.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34E29" w:rsidRPr="00ED4558" w:rsidRDefault="004263C0" w:rsidP="00634E29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4E29" w:rsidRPr="00ED4558" w:rsidRDefault="00B16282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 графику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B16282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E29" w:rsidRPr="00ED4558" w:rsidRDefault="00634E29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747DF5" w:rsidRPr="004263C0" w:rsidRDefault="00634E29" w:rsidP="00634E29">
      <w:pPr>
        <w:suppressAutoHyphens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263C0">
        <w:rPr>
          <w:rFonts w:ascii="Times New Roman" w:eastAsia="Calibri" w:hAnsi="Times New Roman" w:cs="Times New Roman"/>
          <w:b/>
          <w:sz w:val="24"/>
          <w:szCs w:val="24"/>
          <w:lang w:val="en-US"/>
        </w:rPr>
        <w:t>III</w:t>
      </w:r>
      <w:r w:rsidRPr="004263C0">
        <w:rPr>
          <w:rFonts w:ascii="Times New Roman" w:eastAsia="Calibri" w:hAnsi="Times New Roman" w:cs="Times New Roman"/>
          <w:b/>
          <w:sz w:val="24"/>
          <w:szCs w:val="24"/>
        </w:rPr>
        <w:t>. План профилактических мероприятий по предупреждению правонарушений среди несовершеннолетних</w:t>
      </w:r>
    </w:p>
    <w:tbl>
      <w:tblPr>
        <w:tblW w:w="4833" w:type="pct"/>
        <w:tblInd w:w="-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28"/>
        <w:gridCol w:w="1298"/>
        <w:gridCol w:w="2446"/>
        <w:gridCol w:w="2808"/>
        <w:gridCol w:w="2978"/>
      </w:tblGrid>
      <w:tr w:rsidR="00950BEB" w:rsidRPr="00ED4558" w:rsidTr="004263C0">
        <w:trPr>
          <w:trHeight w:val="471"/>
        </w:trPr>
        <w:tc>
          <w:tcPr>
            <w:tcW w:w="1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BEB" w:rsidRPr="00ED4558" w:rsidRDefault="00950BEB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праздничных мероприятий, посвященных Дню защиты детей.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BEB" w:rsidRPr="00ED4558" w:rsidRDefault="00950BEB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5-11 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E29" w:rsidRPr="00ED4558" w:rsidRDefault="00634E29" w:rsidP="00634E29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  <w:p w:rsidR="00950BEB" w:rsidRPr="00ED4558" w:rsidRDefault="00950BEB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E29" w:rsidRPr="00ED4558" w:rsidRDefault="00634E29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950BEB" w:rsidRPr="00ED4558" w:rsidRDefault="00634E29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0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B47" w:rsidRDefault="00130B47" w:rsidP="00130B47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  <w:p w:rsidR="00130B47" w:rsidRDefault="00130B47" w:rsidP="00130B47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информирования,</w:t>
            </w:r>
          </w:p>
          <w:p w:rsidR="00130B47" w:rsidRDefault="00130B47" w:rsidP="00130B47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в журнале</w:t>
            </w:r>
          </w:p>
          <w:p w:rsidR="00130B47" w:rsidRDefault="00130B47" w:rsidP="00130B47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регистрации</w:t>
            </w:r>
          </w:p>
          <w:p w:rsidR="00130B47" w:rsidRDefault="00130B47" w:rsidP="00130B47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воспитательных</w:t>
            </w:r>
          </w:p>
          <w:p w:rsidR="00950BEB" w:rsidRPr="004263C0" w:rsidRDefault="004263C0" w:rsidP="004263C0">
            <w:pPr>
              <w:spacing w:after="0"/>
              <w:ind w:right="-3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</w:tc>
      </w:tr>
      <w:tr w:rsidR="00950BEB" w:rsidRPr="00ED4558" w:rsidTr="004263C0">
        <w:tc>
          <w:tcPr>
            <w:tcW w:w="1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BEB" w:rsidRPr="00ED4558" w:rsidRDefault="00950BEB" w:rsidP="00747DF5">
            <w:pPr>
              <w:tabs>
                <w:tab w:val="left" w:pos="2200"/>
              </w:tabs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работы по предупреждению бродяжничества и профилактике правонарушений в летнее время (организация занятости подростков в каникулярное время, летнее трудоустройство)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BEB" w:rsidRPr="00ED4558" w:rsidRDefault="00950BEB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5-11 </w:t>
            </w:r>
          </w:p>
          <w:p w:rsidR="00950BEB" w:rsidRPr="00ED4558" w:rsidRDefault="00950BEB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E29" w:rsidRPr="00ED4558" w:rsidRDefault="00634E29" w:rsidP="00634E29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Апрель-Май</w:t>
            </w:r>
          </w:p>
          <w:p w:rsidR="00950BEB" w:rsidRPr="00ED4558" w:rsidRDefault="00950BEB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E29" w:rsidRPr="00ED4558" w:rsidRDefault="00634E29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Педагог-психолог, </w:t>
            </w:r>
          </w:p>
          <w:p w:rsidR="00634E29" w:rsidRPr="00ED4558" w:rsidRDefault="00634E29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Кл. руководители</w:t>
            </w:r>
          </w:p>
          <w:p w:rsidR="00950BEB" w:rsidRPr="00ED4558" w:rsidRDefault="00634E29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0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BEB" w:rsidRPr="00ED4558" w:rsidRDefault="00950BEB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50BEB" w:rsidRPr="00ED4558" w:rsidTr="004263C0">
        <w:tc>
          <w:tcPr>
            <w:tcW w:w="1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BEB" w:rsidRPr="00ED4558" w:rsidRDefault="00950BEB" w:rsidP="004263C0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Родительские собрания по классам по предупреждению бродяжничества и профилактике правонарушений</w:t>
            </w:r>
          </w:p>
          <w:p w:rsidR="00950BEB" w:rsidRPr="00ED4558" w:rsidRDefault="00950BEB" w:rsidP="004263C0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(с выдачей памяток «Родители должны знать!»)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BEB" w:rsidRPr="00ED4558" w:rsidRDefault="00950BEB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5-11 </w:t>
            </w:r>
          </w:p>
          <w:p w:rsidR="00950BEB" w:rsidRPr="00ED4558" w:rsidRDefault="00950BEB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E29" w:rsidRPr="00ED4558" w:rsidRDefault="00634E29" w:rsidP="00634E29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  <w:p w:rsidR="00950BEB" w:rsidRPr="00ED4558" w:rsidRDefault="00950BEB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E29" w:rsidRPr="00ED4558" w:rsidRDefault="00634E29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  <w:p w:rsidR="00634E29" w:rsidRPr="00ED4558" w:rsidRDefault="00634E29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Кл. руководители</w:t>
            </w:r>
          </w:p>
          <w:p w:rsidR="00950BEB" w:rsidRPr="00ED4558" w:rsidRDefault="00634E29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0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BEB" w:rsidRPr="00ED4558" w:rsidRDefault="00950BEB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50BEB" w:rsidRPr="00ED4558" w:rsidTr="004263C0">
        <w:tc>
          <w:tcPr>
            <w:tcW w:w="1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BEB" w:rsidRPr="00ED4558" w:rsidRDefault="00950BEB" w:rsidP="004263C0">
            <w:pPr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Мероприятия 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Всероссийской акции «СТОП ВИЧ/СПИД»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:</w:t>
            </w:r>
          </w:p>
          <w:p w:rsidR="00950BEB" w:rsidRPr="00ED4558" w:rsidRDefault="00950BEB" w:rsidP="004263C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-Открытый интернет-урок «День единых </w:t>
            </w:r>
            <w:r w:rsidRPr="00ED455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действий по информированию детей и молодежи о профилактике ВИЧ-инфекции </w:t>
            </w:r>
          </w:p>
          <w:p w:rsidR="00950BEB" w:rsidRPr="00ED4558" w:rsidRDefault="00950BEB" w:rsidP="004263C0">
            <w:pPr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«Знание-Ответственность-Здоровье» (9-11 кл.)</w:t>
            </w:r>
          </w:p>
          <w:p w:rsidR="00950BEB" w:rsidRPr="00ED4558" w:rsidRDefault="00950BEB" w:rsidP="004263C0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-Анкетирова</w:t>
            </w:r>
            <w:r w:rsidRPr="00ED455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</w:t>
            </w:r>
            <w:r w:rsidRPr="00ED455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е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учащихся 9-11 классы httр://опрос-молодежи-о-вич.рф</w:t>
            </w:r>
          </w:p>
          <w:p w:rsidR="00950BEB" w:rsidRPr="00ED4558" w:rsidRDefault="00950BEB" w:rsidP="004263C0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-Интерактивный видеолекторий для учащихся 9-х классов п</w:t>
            </w:r>
            <w:r w:rsidRPr="00ED455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о профилактике ВИЧ-инфекции по материалам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ar-SA"/>
              </w:rPr>
              <w:t>ЦБС.</w:t>
            </w:r>
          </w:p>
          <w:p w:rsidR="00950BEB" w:rsidRPr="00ED4558" w:rsidRDefault="00950BEB" w:rsidP="004263C0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-Распространение памяток ср</w:t>
            </w:r>
            <w:r w:rsidRPr="00ED455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е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ди подростков и их родителей.</w:t>
            </w:r>
          </w:p>
          <w:p w:rsidR="00950BEB" w:rsidRPr="00ED4558" w:rsidRDefault="00950BEB" w:rsidP="004263C0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-Конкурс стенгазет на тему </w:t>
            </w:r>
            <w:r w:rsidRPr="00ED455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«ВИЧ, СПИД-проблема века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» (8-11 классы)</w:t>
            </w:r>
          </w:p>
          <w:p w:rsidR="00950BEB" w:rsidRPr="00ED4558" w:rsidRDefault="00950BEB" w:rsidP="004263C0">
            <w:pPr>
              <w:suppressAutoHyphens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-Тематические классные часы по теме</w:t>
            </w:r>
            <w:r w:rsidRPr="00ED45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: </w:t>
            </w:r>
            <w:r w:rsidRPr="00ED455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«Стоп ВИЧ/СПИД» по материалам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открытого студенческого форума «Остановим СПИД вместе!»</w:t>
            </w:r>
          </w:p>
          <w:p w:rsidR="00950BEB" w:rsidRPr="00D87674" w:rsidRDefault="00950BEB" w:rsidP="00D87674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-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Информирова</w:t>
            </w:r>
            <w:r w:rsidRPr="00ED455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ие учащихся, родителей о работе «Горячей линии» по вопросам профилактики ВИЧ-инфекции, приуроченное к Междуна</w:t>
            </w:r>
            <w:r w:rsidR="00D87674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родному дню памяти жертв СПИДа.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BEB" w:rsidRPr="00ED4558" w:rsidRDefault="00950BEB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5-11 </w:t>
            </w:r>
          </w:p>
          <w:p w:rsidR="00950BEB" w:rsidRPr="00ED4558" w:rsidRDefault="00950BEB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282" w:rsidRPr="00ED4558" w:rsidRDefault="00B16282" w:rsidP="00B16282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13-20</w:t>
            </w:r>
          </w:p>
          <w:p w:rsidR="00950BEB" w:rsidRPr="00ED4558" w:rsidRDefault="00950BEB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E29" w:rsidRPr="00ED4558" w:rsidRDefault="00634E29" w:rsidP="00B1628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:rsidR="00634E29" w:rsidRPr="00ED4558" w:rsidRDefault="00634E29" w:rsidP="00B1628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634E29" w:rsidRPr="00ED4558" w:rsidRDefault="00634E29" w:rsidP="00B1628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634E29" w:rsidRPr="00ED4558" w:rsidRDefault="00634E29" w:rsidP="00B1628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Педагог-психолог</w:t>
            </w:r>
          </w:p>
          <w:p w:rsidR="00634E29" w:rsidRPr="00ED4558" w:rsidRDefault="00634E29" w:rsidP="00B1628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участием сотрудников </w:t>
            </w:r>
            <w:r w:rsidRPr="00ED455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ПДН МВД России по Черемшанскому району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,</w:t>
            </w:r>
          </w:p>
          <w:p w:rsidR="00950BEB" w:rsidRPr="00ED4558" w:rsidRDefault="00634E29" w:rsidP="00634E29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членов ОПП</w:t>
            </w:r>
          </w:p>
        </w:tc>
        <w:tc>
          <w:tcPr>
            <w:tcW w:w="10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BEB" w:rsidRPr="00ED4558" w:rsidRDefault="00950BEB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50BEB" w:rsidRPr="00ED4558" w:rsidTr="004263C0">
        <w:tc>
          <w:tcPr>
            <w:tcW w:w="1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BEB" w:rsidRPr="00ED4558" w:rsidRDefault="00950BEB" w:rsidP="00747DF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 xml:space="preserve">Разъяснительные беседы, специальные занятия социального педагога, педагога-психолога, специалистов органов и учреждений системы профилактики </w:t>
            </w:r>
            <w:r w:rsidRPr="00ED455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«О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правилах безопасности: правила поведения в школе, общественных  местах, ответственность за</w:t>
            </w:r>
          </w:p>
          <w:p w:rsidR="00950BEB" w:rsidRPr="00ED4558" w:rsidRDefault="00950BEB" w:rsidP="00747DF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порчу школьного имущества, 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ответственность за кражи и ущерб чужому имуществу, др.»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BEB" w:rsidRPr="00ED4558" w:rsidRDefault="00950BEB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BEB" w:rsidRPr="00ED4558" w:rsidRDefault="00B16282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82" w:rsidRPr="00ED4558" w:rsidRDefault="00B16282" w:rsidP="00B1628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  <w:p w:rsidR="00B16282" w:rsidRPr="00ED4558" w:rsidRDefault="00B16282" w:rsidP="00B1628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участием сотрудников </w:t>
            </w:r>
          </w:p>
          <w:p w:rsidR="00B16282" w:rsidRPr="00ED4558" w:rsidRDefault="00B16282" w:rsidP="00B1628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D455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ПДН МВД России по Черемшанскому району</w:t>
            </w: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,</w:t>
            </w:r>
          </w:p>
          <w:p w:rsidR="00950BEB" w:rsidRPr="00ED4558" w:rsidRDefault="00B16282" w:rsidP="00B1628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членов ОПП</w:t>
            </w:r>
          </w:p>
        </w:tc>
        <w:tc>
          <w:tcPr>
            <w:tcW w:w="10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BEB" w:rsidRPr="00ED4558" w:rsidRDefault="00950BEB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50BEB" w:rsidRPr="00ED4558" w:rsidTr="004263C0">
        <w:tc>
          <w:tcPr>
            <w:tcW w:w="1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BEB" w:rsidRPr="00ED4558" w:rsidRDefault="00950BEB" w:rsidP="00747DF5">
            <w:pPr>
              <w:suppressAutoHyphens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 xml:space="preserve">Беседы по привитию родителям навыков медиаграмотности и безопасного использования Интернета, мобильной (сотовой) связи «Программное обеспечение персонального компьютера с функцией «Родительского контроля» в сети Интернет», </w:t>
            </w:r>
            <w:r w:rsidRPr="00ED455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ar-SA"/>
              </w:rPr>
              <w:t>«Интернет. Территория безопасности», «Виды мошенничества в Интернете»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BEB" w:rsidRPr="00ED4558" w:rsidRDefault="00950BEB" w:rsidP="00747DF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BEB" w:rsidRPr="00ED4558" w:rsidRDefault="00B16282" w:rsidP="00B1628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282" w:rsidRPr="00ED4558" w:rsidRDefault="00B16282" w:rsidP="00B1628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:rsidR="00B16282" w:rsidRPr="00ED4558" w:rsidRDefault="00B16282" w:rsidP="00B16282">
            <w:pPr>
              <w:suppressAutoHyphens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Учителя информатики</w:t>
            </w:r>
          </w:p>
          <w:p w:rsidR="00950BEB" w:rsidRPr="00ED4558" w:rsidRDefault="00B16282" w:rsidP="00B16282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558"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0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BEB" w:rsidRPr="00ED4558" w:rsidRDefault="00950BEB" w:rsidP="00747DF5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747DF5" w:rsidRPr="00ED4558" w:rsidRDefault="00747DF5" w:rsidP="00747DF5">
      <w:pPr>
        <w:suppressAutoHyphens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747DF5" w:rsidRPr="00ED4558" w:rsidRDefault="00747DF5" w:rsidP="00747DF5">
      <w:pPr>
        <w:suppressAutoHyphens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747DF5" w:rsidRPr="00ED4558" w:rsidRDefault="00747DF5" w:rsidP="00747DF5">
      <w:pPr>
        <w:suppressAutoHyphens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747DF5" w:rsidRPr="00ED4558" w:rsidRDefault="00747DF5" w:rsidP="00747D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7DF5" w:rsidRPr="00ED4558" w:rsidRDefault="00747DF5" w:rsidP="00747D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747DF5" w:rsidRPr="00ED4558" w:rsidSect="00720F0A">
      <w:pgSz w:w="16838" w:h="11906" w:orient="landscape"/>
      <w:pgMar w:top="426" w:right="962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6DDF" w:rsidRDefault="001C6DDF" w:rsidP="006E0A56">
      <w:pPr>
        <w:spacing w:after="0" w:line="240" w:lineRule="auto"/>
      </w:pPr>
      <w:r>
        <w:separator/>
      </w:r>
    </w:p>
  </w:endnote>
  <w:endnote w:type="continuationSeparator" w:id="1">
    <w:p w:rsidR="001C6DDF" w:rsidRDefault="001C6DDF" w:rsidP="006E0A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6DDF" w:rsidRDefault="001C6DDF" w:rsidP="006E0A56">
      <w:pPr>
        <w:spacing w:after="0" w:line="240" w:lineRule="auto"/>
      </w:pPr>
      <w:r>
        <w:separator/>
      </w:r>
    </w:p>
  </w:footnote>
  <w:footnote w:type="continuationSeparator" w:id="1">
    <w:p w:rsidR="001C6DDF" w:rsidRDefault="001C6DDF" w:rsidP="006E0A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Times New Roman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Times New Roman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Times New Roman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Times New Roman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Times New Roman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Times New Roman"/>
      </w:rPr>
    </w:lvl>
  </w:abstractNum>
  <w:abstractNum w:abstractNumId="1">
    <w:nsid w:val="00000007"/>
    <w:multiLevelType w:val="multilevel"/>
    <w:tmpl w:val="00000007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2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3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4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5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6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7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8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</w:abstractNum>
  <w:abstractNum w:abstractNumId="2">
    <w:nsid w:val="00000016"/>
    <w:multiLevelType w:val="multilevel"/>
    <w:tmpl w:val="00000016"/>
    <w:name w:val="WW8Num23"/>
    <w:lvl w:ilvl="0">
      <w:start w:val="1"/>
      <w:numFmt w:val="bullet"/>
      <w:lvlText w:val=""/>
      <w:lvlJc w:val="left"/>
      <w:pPr>
        <w:tabs>
          <w:tab w:val="num" w:pos="1647"/>
        </w:tabs>
        <w:ind w:left="1647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2007"/>
        </w:tabs>
        <w:ind w:left="2007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2367"/>
        </w:tabs>
        <w:ind w:left="2367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2727"/>
        </w:tabs>
        <w:ind w:left="2727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3087"/>
        </w:tabs>
        <w:ind w:left="3087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3447"/>
        </w:tabs>
        <w:ind w:left="3447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3807"/>
        </w:tabs>
        <w:ind w:left="3807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4167"/>
        </w:tabs>
        <w:ind w:left="4167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4527"/>
        </w:tabs>
        <w:ind w:left="4527" w:hanging="360"/>
      </w:pPr>
      <w:rPr>
        <w:rFonts w:ascii="OpenSymbol" w:hAnsi="OpenSymbol" w:cs="Courier New"/>
      </w:rPr>
    </w:lvl>
  </w:abstractNum>
  <w:abstractNum w:abstractNumId="3">
    <w:nsid w:val="00000021"/>
    <w:multiLevelType w:val="singleLevel"/>
    <w:tmpl w:val="00000021"/>
    <w:name w:val="WW8Num3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4">
    <w:nsid w:val="00000050"/>
    <w:multiLevelType w:val="singleLevel"/>
    <w:tmpl w:val="00000050"/>
    <w:name w:val="WW8Num87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</w:abstractNum>
  <w:abstractNum w:abstractNumId="5">
    <w:nsid w:val="00000051"/>
    <w:multiLevelType w:val="singleLevel"/>
    <w:tmpl w:val="00000051"/>
    <w:name w:val="WW8Num8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">
    <w:nsid w:val="00000064"/>
    <w:multiLevelType w:val="singleLevel"/>
    <w:tmpl w:val="00000064"/>
    <w:name w:val="WW8Num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7">
    <w:nsid w:val="00000083"/>
    <w:multiLevelType w:val="singleLevel"/>
    <w:tmpl w:val="00000083"/>
    <w:name w:val="WW8Num13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>
    <w:nsid w:val="00795134"/>
    <w:multiLevelType w:val="multilevel"/>
    <w:tmpl w:val="EFC62C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E3B7FF9"/>
    <w:multiLevelType w:val="hybridMultilevel"/>
    <w:tmpl w:val="28FEF17A"/>
    <w:lvl w:ilvl="0" w:tplc="2B747B36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0">
    <w:nsid w:val="3EB30E78"/>
    <w:multiLevelType w:val="multilevel"/>
    <w:tmpl w:val="933CF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2353A98"/>
    <w:multiLevelType w:val="hybridMultilevel"/>
    <w:tmpl w:val="2268314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54FE4FE9"/>
    <w:multiLevelType w:val="hybridMultilevel"/>
    <w:tmpl w:val="580071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FEC63A0"/>
    <w:multiLevelType w:val="multilevel"/>
    <w:tmpl w:val="5582EE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8"/>
  </w:num>
  <w:num w:numId="3">
    <w:abstractNumId w:val="12"/>
  </w:num>
  <w:num w:numId="4">
    <w:abstractNumId w:val="13"/>
  </w:num>
  <w:num w:numId="5">
    <w:abstractNumId w:val="9"/>
  </w:num>
  <w:num w:numId="6">
    <w:abstractNumId w:val="11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22EF6"/>
    <w:rsid w:val="00002151"/>
    <w:rsid w:val="000509F9"/>
    <w:rsid w:val="0006476D"/>
    <w:rsid w:val="00077359"/>
    <w:rsid w:val="00097B51"/>
    <w:rsid w:val="000A0598"/>
    <w:rsid w:val="000C6098"/>
    <w:rsid w:val="000D1F17"/>
    <w:rsid w:val="000E0683"/>
    <w:rsid w:val="00122B71"/>
    <w:rsid w:val="00130B47"/>
    <w:rsid w:val="00142A83"/>
    <w:rsid w:val="00151BD3"/>
    <w:rsid w:val="001604F8"/>
    <w:rsid w:val="001B0D4B"/>
    <w:rsid w:val="001B615B"/>
    <w:rsid w:val="001C6DDF"/>
    <w:rsid w:val="001E4B47"/>
    <w:rsid w:val="0022053D"/>
    <w:rsid w:val="00222EF6"/>
    <w:rsid w:val="002467F9"/>
    <w:rsid w:val="002753EC"/>
    <w:rsid w:val="00296781"/>
    <w:rsid w:val="002B1832"/>
    <w:rsid w:val="002D57F9"/>
    <w:rsid w:val="002E174B"/>
    <w:rsid w:val="00300D51"/>
    <w:rsid w:val="00314372"/>
    <w:rsid w:val="00323769"/>
    <w:rsid w:val="003343E9"/>
    <w:rsid w:val="00374485"/>
    <w:rsid w:val="00375494"/>
    <w:rsid w:val="0038030C"/>
    <w:rsid w:val="003B727B"/>
    <w:rsid w:val="003C1393"/>
    <w:rsid w:val="003D1987"/>
    <w:rsid w:val="003F48BD"/>
    <w:rsid w:val="00400C80"/>
    <w:rsid w:val="00401D0D"/>
    <w:rsid w:val="00405966"/>
    <w:rsid w:val="004263C0"/>
    <w:rsid w:val="004540FA"/>
    <w:rsid w:val="004A2917"/>
    <w:rsid w:val="004F004F"/>
    <w:rsid w:val="0050796F"/>
    <w:rsid w:val="005370B0"/>
    <w:rsid w:val="0054178E"/>
    <w:rsid w:val="00547885"/>
    <w:rsid w:val="00551EF0"/>
    <w:rsid w:val="00561F5F"/>
    <w:rsid w:val="0058714C"/>
    <w:rsid w:val="005A491A"/>
    <w:rsid w:val="005A7C04"/>
    <w:rsid w:val="005C369B"/>
    <w:rsid w:val="005C4E43"/>
    <w:rsid w:val="00626904"/>
    <w:rsid w:val="00634E29"/>
    <w:rsid w:val="00694D84"/>
    <w:rsid w:val="006B4D81"/>
    <w:rsid w:val="006E0A56"/>
    <w:rsid w:val="006F4815"/>
    <w:rsid w:val="006F4D30"/>
    <w:rsid w:val="00720F0A"/>
    <w:rsid w:val="007462A1"/>
    <w:rsid w:val="00747DF5"/>
    <w:rsid w:val="00750325"/>
    <w:rsid w:val="00765B59"/>
    <w:rsid w:val="00792A3B"/>
    <w:rsid w:val="007B3E65"/>
    <w:rsid w:val="00800FB8"/>
    <w:rsid w:val="0081329A"/>
    <w:rsid w:val="008258E7"/>
    <w:rsid w:val="008339C4"/>
    <w:rsid w:val="00840173"/>
    <w:rsid w:val="008A0734"/>
    <w:rsid w:val="008A29F5"/>
    <w:rsid w:val="008D25C2"/>
    <w:rsid w:val="00915A4B"/>
    <w:rsid w:val="0093060C"/>
    <w:rsid w:val="00937883"/>
    <w:rsid w:val="00950BEB"/>
    <w:rsid w:val="009563ED"/>
    <w:rsid w:val="00984C15"/>
    <w:rsid w:val="009C3BDA"/>
    <w:rsid w:val="009D2DF0"/>
    <w:rsid w:val="00A027C3"/>
    <w:rsid w:val="00A17187"/>
    <w:rsid w:val="00A2692D"/>
    <w:rsid w:val="00A26B7D"/>
    <w:rsid w:val="00A278E8"/>
    <w:rsid w:val="00A33D28"/>
    <w:rsid w:val="00AA2E11"/>
    <w:rsid w:val="00AB14CB"/>
    <w:rsid w:val="00AB1DBD"/>
    <w:rsid w:val="00AC0B0F"/>
    <w:rsid w:val="00AE5AF7"/>
    <w:rsid w:val="00AF3F36"/>
    <w:rsid w:val="00B16282"/>
    <w:rsid w:val="00B533F7"/>
    <w:rsid w:val="00B9776A"/>
    <w:rsid w:val="00BA5499"/>
    <w:rsid w:val="00BA6951"/>
    <w:rsid w:val="00BC1E1E"/>
    <w:rsid w:val="00BC240F"/>
    <w:rsid w:val="00BF458A"/>
    <w:rsid w:val="00C52B08"/>
    <w:rsid w:val="00C64C3D"/>
    <w:rsid w:val="00CB1196"/>
    <w:rsid w:val="00CC1FAE"/>
    <w:rsid w:val="00CC6C92"/>
    <w:rsid w:val="00CF3B92"/>
    <w:rsid w:val="00D06870"/>
    <w:rsid w:val="00D37CE5"/>
    <w:rsid w:val="00D557F5"/>
    <w:rsid w:val="00D87674"/>
    <w:rsid w:val="00D9376B"/>
    <w:rsid w:val="00D94201"/>
    <w:rsid w:val="00E33A35"/>
    <w:rsid w:val="00E478CD"/>
    <w:rsid w:val="00E62757"/>
    <w:rsid w:val="00E727B6"/>
    <w:rsid w:val="00E84D07"/>
    <w:rsid w:val="00E96E6F"/>
    <w:rsid w:val="00ED3744"/>
    <w:rsid w:val="00ED4558"/>
    <w:rsid w:val="00F308E6"/>
    <w:rsid w:val="00F51BFF"/>
    <w:rsid w:val="00F701D4"/>
    <w:rsid w:val="00F77399"/>
    <w:rsid w:val="00FC1650"/>
    <w:rsid w:val="00FE16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40F"/>
  </w:style>
  <w:style w:type="paragraph" w:styleId="1">
    <w:name w:val="heading 1"/>
    <w:basedOn w:val="a"/>
    <w:next w:val="a"/>
    <w:link w:val="10"/>
    <w:uiPriority w:val="9"/>
    <w:qFormat/>
    <w:rsid w:val="00747DF5"/>
    <w:pPr>
      <w:pBdr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pBdr>
      <w:shd w:val="clear" w:color="auto" w:fill="F2DBDB"/>
      <w:spacing w:before="480" w:after="100" w:line="269" w:lineRule="auto"/>
      <w:contextualSpacing/>
      <w:outlineLvl w:val="0"/>
    </w:pPr>
    <w:rPr>
      <w:rFonts w:ascii="Cambria" w:eastAsia="Times New Roman" w:hAnsi="Cambria" w:cs="Times New Roman"/>
      <w:b/>
      <w:bCs/>
      <w:color w:val="622423"/>
      <w:lang w:eastAsia="ru-RU"/>
    </w:rPr>
  </w:style>
  <w:style w:type="paragraph" w:styleId="2">
    <w:name w:val="heading 2"/>
    <w:basedOn w:val="a"/>
    <w:next w:val="a"/>
    <w:link w:val="20"/>
    <w:uiPriority w:val="99"/>
    <w:unhideWhenUsed/>
    <w:qFormat/>
    <w:rsid w:val="008A29F5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DF5"/>
    <w:pPr>
      <w:pBdr>
        <w:left w:val="single" w:sz="48" w:space="2" w:color="C0504D"/>
        <w:bottom w:val="single" w:sz="4" w:space="0" w:color="C0504D"/>
      </w:pBdr>
      <w:spacing w:before="200" w:after="100" w:line="240" w:lineRule="auto"/>
      <w:ind w:left="144"/>
      <w:contextualSpacing/>
      <w:outlineLvl w:val="2"/>
    </w:pPr>
    <w:rPr>
      <w:rFonts w:ascii="Cambria" w:eastAsia="Times New Roman" w:hAnsi="Cambria" w:cs="Times New Roman"/>
      <w:b/>
      <w:bCs/>
      <w:color w:val="943634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747DF5"/>
    <w:pPr>
      <w:pBdr>
        <w:left w:val="single" w:sz="4" w:space="2" w:color="C0504D"/>
        <w:bottom w:val="single" w:sz="4" w:space="2" w:color="C0504D"/>
      </w:pBdr>
      <w:spacing w:before="200" w:after="100" w:line="240" w:lineRule="auto"/>
      <w:ind w:left="86"/>
      <w:contextualSpacing/>
      <w:outlineLvl w:val="3"/>
    </w:pPr>
    <w:rPr>
      <w:rFonts w:ascii="Cambria" w:eastAsia="Times New Roman" w:hAnsi="Cambria" w:cs="Times New Roman"/>
      <w:b/>
      <w:bCs/>
      <w:color w:val="943634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8A29F5"/>
    <w:pPr>
      <w:keepNext/>
      <w:keepLines/>
      <w:spacing w:before="200" w:after="0" w:line="240" w:lineRule="auto"/>
      <w:outlineLvl w:val="4"/>
    </w:pPr>
    <w:rPr>
      <w:rFonts w:ascii="Cambria" w:eastAsia="Times New Roman" w:hAnsi="Cambria" w:cs="Times New Roman"/>
      <w:color w:val="243F6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DF5"/>
    <w:pPr>
      <w:pBdr>
        <w:bottom w:val="single" w:sz="4" w:space="2" w:color="E5B8B7"/>
      </w:pBdr>
      <w:spacing w:before="200" w:after="100" w:line="240" w:lineRule="auto"/>
      <w:contextualSpacing/>
      <w:outlineLvl w:val="5"/>
    </w:pPr>
    <w:rPr>
      <w:rFonts w:ascii="Cambria" w:eastAsia="Times New Roman" w:hAnsi="Cambria" w:cs="Times New Roman"/>
      <w:color w:val="943634"/>
      <w:lang w:eastAsia="ru-RU"/>
    </w:rPr>
  </w:style>
  <w:style w:type="paragraph" w:styleId="7">
    <w:name w:val="heading 7"/>
    <w:basedOn w:val="a"/>
    <w:next w:val="a"/>
    <w:link w:val="70"/>
    <w:uiPriority w:val="9"/>
    <w:unhideWhenUsed/>
    <w:qFormat/>
    <w:rsid w:val="00747DF5"/>
    <w:pPr>
      <w:pBdr>
        <w:bottom w:val="dotted" w:sz="4" w:space="2" w:color="D99594"/>
      </w:pBdr>
      <w:spacing w:before="200" w:after="100" w:line="240" w:lineRule="auto"/>
      <w:contextualSpacing/>
      <w:outlineLvl w:val="6"/>
    </w:pPr>
    <w:rPr>
      <w:rFonts w:ascii="Cambria" w:eastAsia="Times New Roman" w:hAnsi="Cambria" w:cs="Times New Roman"/>
      <w:color w:val="943634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DF5"/>
    <w:pPr>
      <w:spacing w:before="200" w:after="100" w:line="240" w:lineRule="auto"/>
      <w:contextualSpacing/>
      <w:outlineLvl w:val="7"/>
    </w:pPr>
    <w:rPr>
      <w:rFonts w:ascii="Cambria" w:eastAsia="Times New Roman" w:hAnsi="Cambria" w:cs="Times New Roman"/>
      <w:color w:val="C0504D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DF5"/>
    <w:pPr>
      <w:spacing w:before="200" w:after="100" w:line="240" w:lineRule="auto"/>
      <w:contextualSpacing/>
      <w:outlineLvl w:val="8"/>
    </w:pPr>
    <w:rPr>
      <w:rFonts w:ascii="Cambria" w:eastAsia="Times New Roman" w:hAnsi="Cambria" w:cs="Times New Roman"/>
      <w:color w:val="C0504D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8A29F5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8A29F5"/>
    <w:rPr>
      <w:rFonts w:ascii="Cambria" w:eastAsia="Times New Roman" w:hAnsi="Cambria" w:cs="Times New Roman"/>
      <w:color w:val="243F60"/>
    </w:rPr>
  </w:style>
  <w:style w:type="numbering" w:customStyle="1" w:styleId="11">
    <w:name w:val="Нет списка1"/>
    <w:next w:val="a2"/>
    <w:uiPriority w:val="99"/>
    <w:semiHidden/>
    <w:unhideWhenUsed/>
    <w:rsid w:val="008A29F5"/>
  </w:style>
  <w:style w:type="paragraph" w:styleId="a3">
    <w:name w:val="No Spacing"/>
    <w:basedOn w:val="a"/>
    <w:link w:val="a4"/>
    <w:uiPriority w:val="1"/>
    <w:qFormat/>
    <w:rsid w:val="008A29F5"/>
    <w:pPr>
      <w:spacing w:after="0" w:line="240" w:lineRule="auto"/>
    </w:pPr>
    <w:rPr>
      <w:rFonts w:ascii="Calibri" w:eastAsia="Calibri" w:hAnsi="Calibri" w:cs="Times New Roman"/>
      <w:i/>
      <w:iCs/>
      <w:sz w:val="20"/>
      <w:szCs w:val="20"/>
    </w:rPr>
  </w:style>
  <w:style w:type="character" w:customStyle="1" w:styleId="a4">
    <w:name w:val="Без интервала Знак"/>
    <w:link w:val="a3"/>
    <w:uiPriority w:val="1"/>
    <w:rsid w:val="008A29F5"/>
    <w:rPr>
      <w:rFonts w:ascii="Calibri" w:eastAsia="Calibri" w:hAnsi="Calibri" w:cs="Times New Roman"/>
      <w:i/>
      <w:iCs/>
      <w:sz w:val="20"/>
      <w:szCs w:val="20"/>
    </w:rPr>
  </w:style>
  <w:style w:type="paragraph" w:customStyle="1" w:styleId="51">
    <w:name w:val="Заголовок 51"/>
    <w:basedOn w:val="a"/>
    <w:next w:val="a"/>
    <w:uiPriority w:val="9"/>
    <w:unhideWhenUsed/>
    <w:qFormat/>
    <w:rsid w:val="008A29F5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8A29F5"/>
  </w:style>
  <w:style w:type="paragraph" w:styleId="a5">
    <w:name w:val="Normal (Web)"/>
    <w:basedOn w:val="a"/>
    <w:link w:val="a6"/>
    <w:uiPriority w:val="99"/>
    <w:unhideWhenUsed/>
    <w:rsid w:val="008A2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Текст выноски1"/>
    <w:basedOn w:val="a"/>
    <w:next w:val="a7"/>
    <w:link w:val="a8"/>
    <w:uiPriority w:val="99"/>
    <w:semiHidden/>
    <w:unhideWhenUsed/>
    <w:rsid w:val="008A29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12"/>
    <w:uiPriority w:val="99"/>
    <w:semiHidden/>
    <w:rsid w:val="008A29F5"/>
    <w:rPr>
      <w:rFonts w:ascii="Tahoma" w:hAnsi="Tahoma" w:cs="Tahoma"/>
      <w:sz w:val="16"/>
      <w:szCs w:val="16"/>
    </w:rPr>
  </w:style>
  <w:style w:type="character" w:styleId="a9">
    <w:name w:val="Strong"/>
    <w:basedOn w:val="a0"/>
    <w:uiPriority w:val="22"/>
    <w:qFormat/>
    <w:rsid w:val="008A29F5"/>
    <w:rPr>
      <w:b/>
      <w:bCs/>
    </w:rPr>
  </w:style>
  <w:style w:type="character" w:customStyle="1" w:styleId="13">
    <w:name w:val="Верхний колонтитул1"/>
    <w:basedOn w:val="a0"/>
    <w:rsid w:val="008A29F5"/>
  </w:style>
  <w:style w:type="character" w:customStyle="1" w:styleId="14">
    <w:name w:val="Дата1"/>
    <w:basedOn w:val="a0"/>
    <w:rsid w:val="008A29F5"/>
  </w:style>
  <w:style w:type="paragraph" w:styleId="31">
    <w:name w:val="Body Text 3"/>
    <w:basedOn w:val="a"/>
    <w:link w:val="32"/>
    <w:uiPriority w:val="99"/>
    <w:unhideWhenUsed/>
    <w:rsid w:val="008A2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rsid w:val="008A29F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Верхний колонтитул2"/>
    <w:basedOn w:val="a0"/>
    <w:rsid w:val="008A29F5"/>
  </w:style>
  <w:style w:type="paragraph" w:customStyle="1" w:styleId="15">
    <w:name w:val="Абзац списка1"/>
    <w:basedOn w:val="a"/>
    <w:next w:val="aa"/>
    <w:uiPriority w:val="34"/>
    <w:qFormat/>
    <w:rsid w:val="008A29F5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210">
    <w:name w:val="Основной текст 21"/>
    <w:basedOn w:val="a"/>
    <w:next w:val="22"/>
    <w:link w:val="23"/>
    <w:uiPriority w:val="99"/>
    <w:semiHidden/>
    <w:unhideWhenUsed/>
    <w:rsid w:val="008A29F5"/>
    <w:pPr>
      <w:spacing w:after="120" w:line="480" w:lineRule="auto"/>
    </w:pPr>
  </w:style>
  <w:style w:type="character" w:customStyle="1" w:styleId="23">
    <w:name w:val="Основной текст 2 Знак"/>
    <w:basedOn w:val="a0"/>
    <w:link w:val="210"/>
    <w:uiPriority w:val="99"/>
    <w:semiHidden/>
    <w:rsid w:val="008A29F5"/>
  </w:style>
  <w:style w:type="character" w:styleId="ab">
    <w:name w:val="Hyperlink"/>
    <w:basedOn w:val="a0"/>
    <w:uiPriority w:val="99"/>
    <w:unhideWhenUsed/>
    <w:rsid w:val="008A29F5"/>
    <w:rPr>
      <w:color w:val="0000FF"/>
      <w:u w:val="single"/>
    </w:rPr>
  </w:style>
  <w:style w:type="character" w:customStyle="1" w:styleId="apple-converted-space">
    <w:name w:val="apple-converted-space"/>
    <w:basedOn w:val="a0"/>
    <w:rsid w:val="008A29F5"/>
  </w:style>
  <w:style w:type="paragraph" w:styleId="ac">
    <w:name w:val="Body Text"/>
    <w:basedOn w:val="a"/>
    <w:link w:val="ad"/>
    <w:uiPriority w:val="99"/>
    <w:unhideWhenUsed/>
    <w:rsid w:val="008A29F5"/>
    <w:pPr>
      <w:spacing w:after="120"/>
    </w:pPr>
    <w:rPr>
      <w:rFonts w:ascii="Calibri" w:eastAsia="Times New Roman" w:hAnsi="Calibri" w:cs="Times New Roman"/>
      <w:lang w:eastAsia="ru-RU"/>
    </w:rPr>
  </w:style>
  <w:style w:type="character" w:customStyle="1" w:styleId="ad">
    <w:name w:val="Основной текст Знак"/>
    <w:basedOn w:val="a0"/>
    <w:link w:val="ac"/>
    <w:uiPriority w:val="99"/>
    <w:rsid w:val="008A29F5"/>
    <w:rPr>
      <w:rFonts w:ascii="Calibri" w:eastAsia="Times New Roman" w:hAnsi="Calibri" w:cs="Times New Roman"/>
      <w:lang w:eastAsia="ru-RU"/>
    </w:rPr>
  </w:style>
  <w:style w:type="table" w:customStyle="1" w:styleId="16">
    <w:name w:val="Сетка таблицы1"/>
    <w:basedOn w:val="a1"/>
    <w:next w:val="ae"/>
    <w:rsid w:val="008A29F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7">
    <w:name w:val="Основной текст с отступом1"/>
    <w:basedOn w:val="a"/>
    <w:next w:val="af"/>
    <w:link w:val="af0"/>
    <w:uiPriority w:val="99"/>
    <w:unhideWhenUsed/>
    <w:rsid w:val="008A29F5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17"/>
    <w:uiPriority w:val="99"/>
    <w:rsid w:val="008A29F5"/>
  </w:style>
  <w:style w:type="character" w:customStyle="1" w:styleId="text">
    <w:name w:val="text"/>
    <w:basedOn w:val="a0"/>
    <w:rsid w:val="008A29F5"/>
  </w:style>
  <w:style w:type="character" w:customStyle="1" w:styleId="33">
    <w:name w:val="Верхний колонтитул3"/>
    <w:basedOn w:val="a0"/>
    <w:rsid w:val="008A29F5"/>
  </w:style>
  <w:style w:type="character" w:customStyle="1" w:styleId="41">
    <w:name w:val="Верхний колонтитул4"/>
    <w:basedOn w:val="a0"/>
    <w:rsid w:val="008A29F5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A29F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8A29F5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A29F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8A29F5"/>
    <w:rPr>
      <w:rFonts w:ascii="Arial" w:eastAsia="Times New Roman" w:hAnsi="Arial" w:cs="Arial"/>
      <w:vanish/>
      <w:sz w:val="16"/>
      <w:szCs w:val="16"/>
      <w:lang w:eastAsia="ru-RU"/>
    </w:rPr>
  </w:style>
  <w:style w:type="character" w:styleId="af1">
    <w:name w:val="Emphasis"/>
    <w:basedOn w:val="a0"/>
    <w:uiPriority w:val="20"/>
    <w:qFormat/>
    <w:rsid w:val="008A29F5"/>
    <w:rPr>
      <w:i/>
      <w:iCs/>
    </w:rPr>
  </w:style>
  <w:style w:type="character" w:customStyle="1" w:styleId="st">
    <w:name w:val="st"/>
    <w:basedOn w:val="a0"/>
    <w:rsid w:val="008A29F5"/>
  </w:style>
  <w:style w:type="character" w:customStyle="1" w:styleId="52">
    <w:name w:val="Верхний колонтитул5"/>
    <w:basedOn w:val="a0"/>
    <w:rsid w:val="008A29F5"/>
  </w:style>
  <w:style w:type="paragraph" w:customStyle="1" w:styleId="Default">
    <w:name w:val="Default"/>
    <w:uiPriority w:val="99"/>
    <w:rsid w:val="008A29F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61">
    <w:name w:val="Верхний колонтитул6"/>
    <w:basedOn w:val="a0"/>
    <w:rsid w:val="008A29F5"/>
  </w:style>
  <w:style w:type="character" w:customStyle="1" w:styleId="a6">
    <w:name w:val="Обычный (веб) Знак"/>
    <w:link w:val="a5"/>
    <w:uiPriority w:val="99"/>
    <w:rsid w:val="008A29F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8A29F5"/>
  </w:style>
  <w:style w:type="character" w:customStyle="1" w:styleId="18">
    <w:name w:val="Основной текст1"/>
    <w:rsid w:val="008A29F5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42">
    <w:name w:val="Основной текст (4) + Полужирный;Курсив"/>
    <w:rsid w:val="008A29F5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customStyle="1" w:styleId="c4">
    <w:name w:val="c4"/>
    <w:basedOn w:val="a0"/>
    <w:rsid w:val="008A29F5"/>
  </w:style>
  <w:style w:type="table" w:customStyle="1" w:styleId="111">
    <w:name w:val="Сетка таблицы11"/>
    <w:basedOn w:val="a1"/>
    <w:next w:val="ae"/>
    <w:uiPriority w:val="59"/>
    <w:rsid w:val="008A29F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basedOn w:val="a1"/>
    <w:next w:val="ae"/>
    <w:uiPriority w:val="59"/>
    <w:rsid w:val="008A29F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"/>
    <w:basedOn w:val="a1"/>
    <w:next w:val="ae"/>
    <w:uiPriority w:val="59"/>
    <w:rsid w:val="008A29F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1">
    <w:name w:val="Нет списка111"/>
    <w:next w:val="a2"/>
    <w:uiPriority w:val="99"/>
    <w:semiHidden/>
    <w:unhideWhenUsed/>
    <w:rsid w:val="008A29F5"/>
  </w:style>
  <w:style w:type="numbering" w:customStyle="1" w:styleId="11110">
    <w:name w:val="Нет списка1111"/>
    <w:next w:val="a2"/>
    <w:uiPriority w:val="99"/>
    <w:semiHidden/>
    <w:unhideWhenUsed/>
    <w:rsid w:val="008A29F5"/>
  </w:style>
  <w:style w:type="table" w:customStyle="1" w:styleId="34">
    <w:name w:val="Сетка таблицы3"/>
    <w:basedOn w:val="a1"/>
    <w:next w:val="ae"/>
    <w:uiPriority w:val="59"/>
    <w:rsid w:val="008A29F5"/>
    <w:pPr>
      <w:spacing w:after="0" w:line="240" w:lineRule="auto"/>
      <w:jc w:val="both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caption"/>
    <w:basedOn w:val="a"/>
    <w:next w:val="a"/>
    <w:uiPriority w:val="35"/>
    <w:semiHidden/>
    <w:unhideWhenUsed/>
    <w:qFormat/>
    <w:rsid w:val="008A29F5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ParagraphStyle">
    <w:name w:val="Paragraph Style"/>
    <w:rsid w:val="008A29F5"/>
    <w:pPr>
      <w:autoSpaceDE w:val="0"/>
      <w:autoSpaceDN w:val="0"/>
      <w:adjustRightInd w:val="0"/>
      <w:spacing w:after="0" w:line="240" w:lineRule="auto"/>
      <w:jc w:val="both"/>
    </w:pPr>
    <w:rPr>
      <w:rFonts w:ascii="Arial" w:eastAsia="Calibri" w:hAnsi="Arial" w:cs="Arial"/>
      <w:sz w:val="24"/>
      <w:szCs w:val="24"/>
    </w:rPr>
  </w:style>
  <w:style w:type="paragraph" w:customStyle="1" w:styleId="mytext">
    <w:name w:val="mytext"/>
    <w:basedOn w:val="a"/>
    <w:rsid w:val="008A29F5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20">
    <w:name w:val="Сетка таблицы12"/>
    <w:basedOn w:val="a1"/>
    <w:uiPriority w:val="59"/>
    <w:rsid w:val="008A29F5"/>
    <w:pPr>
      <w:spacing w:after="0" w:line="240" w:lineRule="auto"/>
      <w:jc w:val="both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tab-span">
    <w:name w:val="apple-tab-span"/>
    <w:basedOn w:val="a0"/>
    <w:rsid w:val="008A29F5"/>
  </w:style>
  <w:style w:type="paragraph" w:customStyle="1" w:styleId="ConsPlusNormal">
    <w:name w:val="ConsPlusNormal"/>
    <w:uiPriority w:val="99"/>
    <w:rsid w:val="008A29F5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Calibri" w:hAnsi="Times New Roman" w:cs="Times New Roman"/>
      <w:sz w:val="28"/>
      <w:szCs w:val="28"/>
    </w:rPr>
  </w:style>
  <w:style w:type="paragraph" w:styleId="af3">
    <w:name w:val="footer"/>
    <w:basedOn w:val="a"/>
    <w:link w:val="af4"/>
    <w:uiPriority w:val="99"/>
    <w:unhideWhenUsed/>
    <w:rsid w:val="008A29F5"/>
    <w:pPr>
      <w:tabs>
        <w:tab w:val="center" w:pos="4677"/>
        <w:tab w:val="right" w:pos="9355"/>
      </w:tabs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4">
    <w:name w:val="Нижний колонтитул Знак"/>
    <w:basedOn w:val="a0"/>
    <w:link w:val="af3"/>
    <w:uiPriority w:val="99"/>
    <w:rsid w:val="008A29F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5">
    <w:name w:val="Основной текст_"/>
    <w:basedOn w:val="a0"/>
    <w:link w:val="35"/>
    <w:locked/>
    <w:rsid w:val="008A29F5"/>
    <w:rPr>
      <w:sz w:val="26"/>
      <w:szCs w:val="26"/>
      <w:shd w:val="clear" w:color="auto" w:fill="FFFFFF"/>
    </w:rPr>
  </w:style>
  <w:style w:type="paragraph" w:customStyle="1" w:styleId="ConsPlusNonformat">
    <w:name w:val="ConsPlusNonformat"/>
    <w:rsid w:val="008A29F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5">
    <w:name w:val="c5"/>
    <w:basedOn w:val="a"/>
    <w:rsid w:val="008A2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8A29F5"/>
  </w:style>
  <w:style w:type="paragraph" w:customStyle="1" w:styleId="imalignleft">
    <w:name w:val="imalign_left"/>
    <w:basedOn w:val="a"/>
    <w:rsid w:val="008A2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f3">
    <w:name w:val="ff3"/>
    <w:basedOn w:val="a0"/>
    <w:rsid w:val="008A29F5"/>
  </w:style>
  <w:style w:type="character" w:customStyle="1" w:styleId="ff1">
    <w:name w:val="ff1"/>
    <w:basedOn w:val="a0"/>
    <w:rsid w:val="008A29F5"/>
  </w:style>
  <w:style w:type="character" w:customStyle="1" w:styleId="c2">
    <w:name w:val="c2"/>
    <w:basedOn w:val="a0"/>
    <w:rsid w:val="008A29F5"/>
  </w:style>
  <w:style w:type="paragraph" w:customStyle="1" w:styleId="p1">
    <w:name w:val="p1"/>
    <w:basedOn w:val="a"/>
    <w:rsid w:val="008A2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11">
    <w:name w:val="Сетка таблицы21"/>
    <w:basedOn w:val="a1"/>
    <w:next w:val="ae"/>
    <w:uiPriority w:val="59"/>
    <w:rsid w:val="008A29F5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10">
    <w:name w:val="Заголовок 5 Знак1"/>
    <w:basedOn w:val="a0"/>
    <w:uiPriority w:val="9"/>
    <w:semiHidden/>
    <w:rsid w:val="008A29F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7">
    <w:name w:val="Balloon Text"/>
    <w:basedOn w:val="a"/>
    <w:link w:val="19"/>
    <w:uiPriority w:val="99"/>
    <w:semiHidden/>
    <w:unhideWhenUsed/>
    <w:rsid w:val="008A29F5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9">
    <w:name w:val="Текст выноски Знак1"/>
    <w:basedOn w:val="a0"/>
    <w:link w:val="a7"/>
    <w:uiPriority w:val="99"/>
    <w:semiHidden/>
    <w:rsid w:val="008A29F5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8A29F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Body Text 2"/>
    <w:basedOn w:val="a"/>
    <w:link w:val="212"/>
    <w:uiPriority w:val="99"/>
    <w:semiHidden/>
    <w:unhideWhenUsed/>
    <w:rsid w:val="008A29F5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2">
    <w:name w:val="Основной текст 2 Знак1"/>
    <w:basedOn w:val="a0"/>
    <w:link w:val="22"/>
    <w:uiPriority w:val="99"/>
    <w:semiHidden/>
    <w:rsid w:val="008A29F5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e">
    <w:name w:val="Table Grid"/>
    <w:basedOn w:val="a1"/>
    <w:uiPriority w:val="39"/>
    <w:rsid w:val="008A29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ody Text Indent"/>
    <w:basedOn w:val="a"/>
    <w:link w:val="1a"/>
    <w:uiPriority w:val="99"/>
    <w:semiHidden/>
    <w:unhideWhenUsed/>
    <w:rsid w:val="008A29F5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a">
    <w:name w:val="Основной текст с отступом Знак1"/>
    <w:basedOn w:val="a0"/>
    <w:link w:val="af"/>
    <w:uiPriority w:val="99"/>
    <w:semiHidden/>
    <w:rsid w:val="008A29F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47DF5"/>
    <w:rPr>
      <w:rFonts w:ascii="Cambria" w:eastAsia="Times New Roman" w:hAnsi="Cambria" w:cs="Times New Roman"/>
      <w:b/>
      <w:bCs/>
      <w:color w:val="622423"/>
      <w:shd w:val="clear" w:color="auto" w:fill="F2DBDB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47DF5"/>
    <w:rPr>
      <w:rFonts w:ascii="Cambria" w:eastAsia="Times New Roman" w:hAnsi="Cambria" w:cs="Times New Roman"/>
      <w:b/>
      <w:bCs/>
      <w:color w:val="943634"/>
      <w:lang w:eastAsia="ru-RU"/>
    </w:rPr>
  </w:style>
  <w:style w:type="character" w:customStyle="1" w:styleId="40">
    <w:name w:val="Заголовок 4 Знак"/>
    <w:basedOn w:val="a0"/>
    <w:link w:val="4"/>
    <w:semiHidden/>
    <w:rsid w:val="00747DF5"/>
    <w:rPr>
      <w:rFonts w:ascii="Cambria" w:eastAsia="Times New Roman" w:hAnsi="Cambria" w:cs="Times New Roman"/>
      <w:b/>
      <w:bCs/>
      <w:color w:val="94363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747DF5"/>
    <w:rPr>
      <w:rFonts w:ascii="Cambria" w:eastAsia="Times New Roman" w:hAnsi="Cambria" w:cs="Times New Roman"/>
      <w:color w:val="943634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747DF5"/>
    <w:rPr>
      <w:rFonts w:ascii="Cambria" w:eastAsia="Times New Roman" w:hAnsi="Cambria" w:cs="Times New Roman"/>
      <w:color w:val="94363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747DF5"/>
    <w:rPr>
      <w:rFonts w:ascii="Cambria" w:eastAsia="Times New Roman" w:hAnsi="Cambria" w:cs="Times New Roman"/>
      <w:color w:val="C0504D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747DF5"/>
    <w:rPr>
      <w:rFonts w:ascii="Cambria" w:eastAsia="Times New Roman" w:hAnsi="Cambria" w:cs="Times New Roman"/>
      <w:color w:val="C0504D"/>
      <w:sz w:val="24"/>
      <w:szCs w:val="24"/>
      <w:lang w:eastAsia="ru-RU"/>
    </w:rPr>
  </w:style>
  <w:style w:type="paragraph" w:customStyle="1" w:styleId="1b">
    <w:name w:val="1"/>
    <w:basedOn w:val="a"/>
    <w:next w:val="a"/>
    <w:qFormat/>
    <w:rsid w:val="00747DF5"/>
    <w:pPr>
      <w:pBdr>
        <w:top w:val="single" w:sz="48" w:space="0" w:color="C0504D"/>
        <w:bottom w:val="single" w:sz="48" w:space="0" w:color="C0504D"/>
      </w:pBdr>
      <w:shd w:val="clear" w:color="auto" w:fill="C0504D"/>
      <w:spacing w:after="0" w:line="240" w:lineRule="auto"/>
      <w:jc w:val="center"/>
    </w:pPr>
    <w:rPr>
      <w:rFonts w:ascii="Cambria" w:eastAsia="Times New Roman" w:hAnsi="Cambria" w:cs="Times New Roman"/>
      <w:color w:val="FFFFFF"/>
      <w:spacing w:val="10"/>
      <w:sz w:val="48"/>
      <w:szCs w:val="48"/>
      <w:lang w:eastAsia="ru-RU"/>
    </w:rPr>
  </w:style>
  <w:style w:type="character" w:customStyle="1" w:styleId="af6">
    <w:name w:val="Название Знак"/>
    <w:link w:val="af7"/>
    <w:rsid w:val="00747DF5"/>
    <w:rPr>
      <w:rFonts w:ascii="Cambria" w:eastAsia="Times New Roman" w:hAnsi="Cambria" w:cs="Times New Roman"/>
      <w:i/>
      <w:iCs/>
      <w:color w:val="FFFFFF"/>
      <w:spacing w:val="10"/>
      <w:sz w:val="48"/>
      <w:szCs w:val="48"/>
      <w:shd w:val="clear" w:color="auto" w:fill="C0504D"/>
    </w:rPr>
  </w:style>
  <w:style w:type="paragraph" w:styleId="af8">
    <w:name w:val="Subtitle"/>
    <w:basedOn w:val="a"/>
    <w:next w:val="a"/>
    <w:link w:val="af9"/>
    <w:uiPriority w:val="11"/>
    <w:qFormat/>
    <w:rsid w:val="00747DF5"/>
    <w:pPr>
      <w:pBdr>
        <w:bottom w:val="dotted" w:sz="8" w:space="10" w:color="C0504D"/>
      </w:pBdr>
      <w:spacing w:before="200" w:after="900" w:line="240" w:lineRule="auto"/>
      <w:jc w:val="center"/>
    </w:pPr>
    <w:rPr>
      <w:rFonts w:ascii="Cambria" w:eastAsia="Times New Roman" w:hAnsi="Cambria" w:cs="Times New Roman"/>
      <w:color w:val="622423"/>
      <w:sz w:val="24"/>
      <w:szCs w:val="24"/>
      <w:lang w:eastAsia="ru-RU"/>
    </w:rPr>
  </w:style>
  <w:style w:type="character" w:customStyle="1" w:styleId="af9">
    <w:name w:val="Подзаголовок Знак"/>
    <w:basedOn w:val="a0"/>
    <w:link w:val="af8"/>
    <w:uiPriority w:val="11"/>
    <w:rsid w:val="00747DF5"/>
    <w:rPr>
      <w:rFonts w:ascii="Cambria" w:eastAsia="Times New Roman" w:hAnsi="Cambria" w:cs="Times New Roman"/>
      <w:color w:val="622423"/>
      <w:sz w:val="24"/>
      <w:szCs w:val="24"/>
      <w:lang w:eastAsia="ru-RU"/>
    </w:rPr>
  </w:style>
  <w:style w:type="paragraph" w:styleId="25">
    <w:name w:val="Quote"/>
    <w:basedOn w:val="a"/>
    <w:next w:val="a"/>
    <w:link w:val="26"/>
    <w:uiPriority w:val="29"/>
    <w:qFormat/>
    <w:rsid w:val="00747DF5"/>
    <w:pPr>
      <w:spacing w:after="0" w:line="240" w:lineRule="auto"/>
    </w:pPr>
    <w:rPr>
      <w:rFonts w:ascii="Times New Roman" w:eastAsia="Times New Roman" w:hAnsi="Times New Roman" w:cs="Times New Roman"/>
      <w:color w:val="943634"/>
      <w:sz w:val="24"/>
      <w:szCs w:val="24"/>
      <w:lang w:eastAsia="ru-RU"/>
    </w:rPr>
  </w:style>
  <w:style w:type="character" w:customStyle="1" w:styleId="26">
    <w:name w:val="Цитата 2 Знак"/>
    <w:basedOn w:val="a0"/>
    <w:link w:val="25"/>
    <w:uiPriority w:val="29"/>
    <w:rsid w:val="00747DF5"/>
    <w:rPr>
      <w:rFonts w:ascii="Times New Roman" w:eastAsia="Times New Roman" w:hAnsi="Times New Roman" w:cs="Times New Roman"/>
      <w:color w:val="943634"/>
      <w:sz w:val="24"/>
      <w:szCs w:val="24"/>
      <w:lang w:eastAsia="ru-RU"/>
    </w:rPr>
  </w:style>
  <w:style w:type="paragraph" w:styleId="afa">
    <w:name w:val="Intense Quote"/>
    <w:basedOn w:val="a"/>
    <w:next w:val="a"/>
    <w:link w:val="afb"/>
    <w:uiPriority w:val="30"/>
    <w:qFormat/>
    <w:rsid w:val="00747DF5"/>
    <w:pPr>
      <w:pBdr>
        <w:top w:val="dotted" w:sz="8" w:space="10" w:color="C0504D"/>
        <w:bottom w:val="dotted" w:sz="8" w:space="10" w:color="C0504D"/>
      </w:pBdr>
      <w:spacing w:after="0" w:line="300" w:lineRule="auto"/>
      <w:ind w:left="2160" w:right="2160"/>
      <w:jc w:val="center"/>
    </w:pPr>
    <w:rPr>
      <w:rFonts w:ascii="Cambria" w:eastAsia="Times New Roman" w:hAnsi="Cambria" w:cs="Times New Roman"/>
      <w:b/>
      <w:bCs/>
      <w:color w:val="C0504D"/>
      <w:sz w:val="24"/>
      <w:szCs w:val="24"/>
      <w:lang w:eastAsia="ru-RU"/>
    </w:rPr>
  </w:style>
  <w:style w:type="character" w:customStyle="1" w:styleId="afb">
    <w:name w:val="Выделенная цитата Знак"/>
    <w:basedOn w:val="a0"/>
    <w:link w:val="afa"/>
    <w:uiPriority w:val="30"/>
    <w:rsid w:val="00747DF5"/>
    <w:rPr>
      <w:rFonts w:ascii="Cambria" w:eastAsia="Times New Roman" w:hAnsi="Cambria" w:cs="Times New Roman"/>
      <w:b/>
      <w:bCs/>
      <w:color w:val="C0504D"/>
      <w:sz w:val="24"/>
      <w:szCs w:val="24"/>
      <w:lang w:eastAsia="ru-RU"/>
    </w:rPr>
  </w:style>
  <w:style w:type="character" w:styleId="afc">
    <w:name w:val="Subtle Emphasis"/>
    <w:uiPriority w:val="19"/>
    <w:qFormat/>
    <w:rsid w:val="00747DF5"/>
    <w:rPr>
      <w:rFonts w:ascii="Cambria" w:eastAsia="Times New Roman" w:hAnsi="Cambria" w:cs="Times New Roman"/>
      <w:i/>
      <w:iCs/>
      <w:color w:val="C0504D"/>
    </w:rPr>
  </w:style>
  <w:style w:type="character" w:styleId="afd">
    <w:name w:val="Intense Emphasis"/>
    <w:uiPriority w:val="21"/>
    <w:qFormat/>
    <w:rsid w:val="00747DF5"/>
    <w:rPr>
      <w:rFonts w:ascii="Cambria" w:eastAsia="Times New Roman" w:hAnsi="Cambria" w:cs="Times New Roman"/>
      <w:b/>
      <w:bCs/>
      <w:i/>
      <w:iCs/>
      <w:dstrike w:val="0"/>
      <w:color w:val="FFFFFF"/>
      <w:bdr w:val="single" w:sz="18" w:space="0" w:color="C0504D"/>
      <w:shd w:val="clear" w:color="auto" w:fill="C0504D"/>
      <w:vertAlign w:val="baseline"/>
    </w:rPr>
  </w:style>
  <w:style w:type="character" w:styleId="afe">
    <w:name w:val="Subtle Reference"/>
    <w:uiPriority w:val="31"/>
    <w:qFormat/>
    <w:rsid w:val="00747DF5"/>
    <w:rPr>
      <w:i/>
      <w:iCs/>
      <w:smallCaps/>
      <w:color w:val="C0504D"/>
      <w:u w:color="C0504D"/>
    </w:rPr>
  </w:style>
  <w:style w:type="character" w:styleId="aff">
    <w:name w:val="Intense Reference"/>
    <w:uiPriority w:val="32"/>
    <w:qFormat/>
    <w:rsid w:val="00747DF5"/>
    <w:rPr>
      <w:b/>
      <w:bCs/>
      <w:i/>
      <w:iCs/>
      <w:smallCaps/>
      <w:color w:val="C0504D"/>
      <w:u w:color="C0504D"/>
    </w:rPr>
  </w:style>
  <w:style w:type="character" w:styleId="aff0">
    <w:name w:val="Book Title"/>
    <w:uiPriority w:val="33"/>
    <w:qFormat/>
    <w:rsid w:val="00747DF5"/>
    <w:rPr>
      <w:rFonts w:ascii="Cambria" w:eastAsia="Times New Roman" w:hAnsi="Cambria" w:cs="Times New Roman"/>
      <w:b/>
      <w:bCs/>
      <w:i/>
      <w:iCs/>
      <w:smallCaps/>
      <w:color w:val="943634"/>
      <w:u w:val="single"/>
    </w:rPr>
  </w:style>
  <w:style w:type="paragraph" w:styleId="aff1">
    <w:name w:val="TOC Heading"/>
    <w:basedOn w:val="1"/>
    <w:next w:val="a"/>
    <w:uiPriority w:val="39"/>
    <w:semiHidden/>
    <w:unhideWhenUsed/>
    <w:qFormat/>
    <w:rsid w:val="00747DF5"/>
    <w:pPr>
      <w:outlineLvl w:val="9"/>
    </w:pPr>
  </w:style>
  <w:style w:type="character" w:customStyle="1" w:styleId="36">
    <w:name w:val="Основной текст с отступом 3 Знак"/>
    <w:link w:val="37"/>
    <w:uiPriority w:val="99"/>
    <w:semiHidden/>
    <w:rsid w:val="00747DF5"/>
    <w:rPr>
      <w:rFonts w:ascii="Times New Roman" w:eastAsia="Times New Roman" w:hAnsi="Times New Roman" w:cs="Times New Roman"/>
      <w:sz w:val="16"/>
      <w:szCs w:val="16"/>
    </w:rPr>
  </w:style>
  <w:style w:type="paragraph" w:styleId="37">
    <w:name w:val="Body Text Indent 3"/>
    <w:basedOn w:val="a"/>
    <w:link w:val="36"/>
    <w:uiPriority w:val="99"/>
    <w:semiHidden/>
    <w:unhideWhenUsed/>
    <w:rsid w:val="00747DF5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10">
    <w:name w:val="Основной текст с отступом 3 Знак1"/>
    <w:basedOn w:val="a0"/>
    <w:uiPriority w:val="99"/>
    <w:semiHidden/>
    <w:rsid w:val="00747DF5"/>
    <w:rPr>
      <w:sz w:val="16"/>
      <w:szCs w:val="16"/>
    </w:rPr>
  </w:style>
  <w:style w:type="paragraph" w:styleId="aff2">
    <w:name w:val="header"/>
    <w:basedOn w:val="a"/>
    <w:link w:val="aff3"/>
    <w:uiPriority w:val="99"/>
    <w:unhideWhenUsed/>
    <w:rsid w:val="00747DF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3">
    <w:name w:val="Верхний колонтитул Знак"/>
    <w:basedOn w:val="a0"/>
    <w:link w:val="aff2"/>
    <w:uiPriority w:val="99"/>
    <w:rsid w:val="00747DF5"/>
    <w:rPr>
      <w:rFonts w:ascii="Times New Roman" w:eastAsia="Times New Roman" w:hAnsi="Times New Roman" w:cs="Times New Roman"/>
      <w:sz w:val="24"/>
      <w:szCs w:val="24"/>
    </w:rPr>
  </w:style>
  <w:style w:type="paragraph" w:customStyle="1" w:styleId="CharChar">
    <w:name w:val="Char Char Знак Знак Знак Знак Знак Знак Знак Знак Знак Знак"/>
    <w:basedOn w:val="a"/>
    <w:rsid w:val="00747DF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142">
    <w:name w:val="142"/>
    <w:rsid w:val="00747DF5"/>
  </w:style>
  <w:style w:type="numbering" w:customStyle="1" w:styleId="27">
    <w:name w:val="Нет списка2"/>
    <w:next w:val="a2"/>
    <w:uiPriority w:val="99"/>
    <w:semiHidden/>
    <w:unhideWhenUsed/>
    <w:rsid w:val="00747DF5"/>
  </w:style>
  <w:style w:type="character" w:styleId="aff4">
    <w:name w:val="FollowedHyperlink"/>
    <w:uiPriority w:val="99"/>
    <w:semiHidden/>
    <w:unhideWhenUsed/>
    <w:rsid w:val="00747DF5"/>
    <w:rPr>
      <w:color w:val="800080"/>
      <w:u w:val="single"/>
    </w:rPr>
  </w:style>
  <w:style w:type="paragraph" w:customStyle="1" w:styleId="35">
    <w:name w:val="Основной текст3"/>
    <w:basedOn w:val="a"/>
    <w:link w:val="af5"/>
    <w:rsid w:val="00747DF5"/>
    <w:pPr>
      <w:widowControl w:val="0"/>
      <w:shd w:val="clear" w:color="auto" w:fill="FFFFFF"/>
      <w:spacing w:before="300" w:after="120" w:line="368" w:lineRule="exact"/>
      <w:jc w:val="both"/>
    </w:pPr>
    <w:rPr>
      <w:sz w:val="26"/>
      <w:szCs w:val="26"/>
    </w:rPr>
  </w:style>
  <w:style w:type="paragraph" w:customStyle="1" w:styleId="aff5">
    <w:name w:val="Знак Знак Знак"/>
    <w:basedOn w:val="a"/>
    <w:uiPriority w:val="99"/>
    <w:rsid w:val="00747DF5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character" w:customStyle="1" w:styleId="81">
    <w:name w:val="Основной текст + 8"/>
    <w:aliases w:val="5 pt,Интервал 0 pt,Основной текст (4) + Не полужирный,Основной текст (6) + Не полужирный"/>
    <w:rsid w:val="00747DF5"/>
    <w:rPr>
      <w:rFonts w:ascii="Times New Roman" w:hAnsi="Times New Roman" w:cs="Times New Roman" w:hint="default"/>
      <w:b/>
      <w:bCs/>
      <w:spacing w:val="10"/>
      <w:sz w:val="17"/>
      <w:szCs w:val="17"/>
      <w:lang w:eastAsia="ru-RU"/>
    </w:rPr>
  </w:style>
  <w:style w:type="character" w:customStyle="1" w:styleId="aff6">
    <w:name w:val="Основной текст + Полужирный"/>
    <w:aliases w:val="Интервал 1 pt"/>
    <w:rsid w:val="00747DF5"/>
    <w:rPr>
      <w:rFonts w:ascii="Times New Roman" w:eastAsia="Calibri" w:hAnsi="Times New Roman" w:cs="Times New Roman" w:hint="default"/>
      <w:b/>
      <w:bCs/>
      <w:spacing w:val="20"/>
      <w:sz w:val="18"/>
      <w:szCs w:val="18"/>
      <w:lang w:eastAsia="en-US" w:bidi="ar-SA"/>
    </w:rPr>
  </w:style>
  <w:style w:type="character" w:customStyle="1" w:styleId="Absatz-Standardschriftart">
    <w:name w:val="Absatz-Standardschriftart"/>
    <w:rsid w:val="00747DF5"/>
  </w:style>
  <w:style w:type="character" w:customStyle="1" w:styleId="43">
    <w:name w:val="Основной текст (4) + Полужирный"/>
    <w:aliases w:val="Курсив"/>
    <w:rsid w:val="00747DF5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spacing w:val="0"/>
      <w:sz w:val="23"/>
      <w:szCs w:val="23"/>
      <w:u w:val="none"/>
      <w:effect w:val="none"/>
    </w:rPr>
  </w:style>
  <w:style w:type="paragraph" w:styleId="af7">
    <w:name w:val="Title"/>
    <w:basedOn w:val="a"/>
    <w:next w:val="a"/>
    <w:link w:val="af6"/>
    <w:qFormat/>
    <w:rsid w:val="00747DF5"/>
    <w:pPr>
      <w:spacing w:after="0" w:line="240" w:lineRule="auto"/>
      <w:contextualSpacing/>
    </w:pPr>
    <w:rPr>
      <w:rFonts w:ascii="Cambria" w:eastAsia="Times New Roman" w:hAnsi="Cambria" w:cs="Times New Roman"/>
      <w:i/>
      <w:iCs/>
      <w:color w:val="FFFFFF"/>
      <w:spacing w:val="10"/>
      <w:sz w:val="48"/>
      <w:szCs w:val="48"/>
    </w:rPr>
  </w:style>
  <w:style w:type="character" w:customStyle="1" w:styleId="aff7">
    <w:name w:val="Заголовок Знак"/>
    <w:basedOn w:val="a0"/>
    <w:uiPriority w:val="10"/>
    <w:rsid w:val="00747DF5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DF5"/>
    <w:pPr>
      <w:pBdr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pBdr>
      <w:shd w:val="clear" w:color="auto" w:fill="F2DBDB"/>
      <w:spacing w:before="480" w:after="100" w:line="269" w:lineRule="auto"/>
      <w:contextualSpacing/>
      <w:outlineLvl w:val="0"/>
    </w:pPr>
    <w:rPr>
      <w:rFonts w:ascii="Cambria" w:eastAsia="Times New Roman" w:hAnsi="Cambria" w:cs="Times New Roman"/>
      <w:b/>
      <w:bCs/>
      <w:color w:val="622423"/>
      <w:lang w:eastAsia="ru-RU"/>
    </w:rPr>
  </w:style>
  <w:style w:type="paragraph" w:styleId="2">
    <w:name w:val="heading 2"/>
    <w:basedOn w:val="a"/>
    <w:next w:val="a"/>
    <w:link w:val="20"/>
    <w:uiPriority w:val="99"/>
    <w:unhideWhenUsed/>
    <w:qFormat/>
    <w:rsid w:val="008A29F5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DF5"/>
    <w:pPr>
      <w:pBdr>
        <w:left w:val="single" w:sz="48" w:space="2" w:color="C0504D"/>
        <w:bottom w:val="single" w:sz="4" w:space="0" w:color="C0504D"/>
      </w:pBdr>
      <w:spacing w:before="200" w:after="100" w:line="240" w:lineRule="auto"/>
      <w:ind w:left="144"/>
      <w:contextualSpacing/>
      <w:outlineLvl w:val="2"/>
    </w:pPr>
    <w:rPr>
      <w:rFonts w:ascii="Cambria" w:eastAsia="Times New Roman" w:hAnsi="Cambria" w:cs="Times New Roman"/>
      <w:b/>
      <w:bCs/>
      <w:color w:val="943634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747DF5"/>
    <w:pPr>
      <w:pBdr>
        <w:left w:val="single" w:sz="4" w:space="2" w:color="C0504D"/>
        <w:bottom w:val="single" w:sz="4" w:space="2" w:color="C0504D"/>
      </w:pBdr>
      <w:spacing w:before="200" w:after="100" w:line="240" w:lineRule="auto"/>
      <w:ind w:left="86"/>
      <w:contextualSpacing/>
      <w:outlineLvl w:val="3"/>
    </w:pPr>
    <w:rPr>
      <w:rFonts w:ascii="Cambria" w:eastAsia="Times New Roman" w:hAnsi="Cambria" w:cs="Times New Roman"/>
      <w:b/>
      <w:bCs/>
      <w:color w:val="943634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8A29F5"/>
    <w:pPr>
      <w:keepNext/>
      <w:keepLines/>
      <w:spacing w:before="200" w:after="0" w:line="240" w:lineRule="auto"/>
      <w:outlineLvl w:val="4"/>
    </w:pPr>
    <w:rPr>
      <w:rFonts w:ascii="Cambria" w:eastAsia="Times New Roman" w:hAnsi="Cambria" w:cs="Times New Roman"/>
      <w:color w:val="243F6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DF5"/>
    <w:pPr>
      <w:pBdr>
        <w:bottom w:val="single" w:sz="4" w:space="2" w:color="E5B8B7"/>
      </w:pBdr>
      <w:spacing w:before="200" w:after="100" w:line="240" w:lineRule="auto"/>
      <w:contextualSpacing/>
      <w:outlineLvl w:val="5"/>
    </w:pPr>
    <w:rPr>
      <w:rFonts w:ascii="Cambria" w:eastAsia="Times New Roman" w:hAnsi="Cambria" w:cs="Times New Roman"/>
      <w:color w:val="943634"/>
      <w:lang w:eastAsia="ru-RU"/>
    </w:rPr>
  </w:style>
  <w:style w:type="paragraph" w:styleId="7">
    <w:name w:val="heading 7"/>
    <w:basedOn w:val="a"/>
    <w:next w:val="a"/>
    <w:link w:val="70"/>
    <w:uiPriority w:val="9"/>
    <w:unhideWhenUsed/>
    <w:qFormat/>
    <w:rsid w:val="00747DF5"/>
    <w:pPr>
      <w:pBdr>
        <w:bottom w:val="dotted" w:sz="4" w:space="2" w:color="D99594"/>
      </w:pBdr>
      <w:spacing w:before="200" w:after="100" w:line="240" w:lineRule="auto"/>
      <w:contextualSpacing/>
      <w:outlineLvl w:val="6"/>
    </w:pPr>
    <w:rPr>
      <w:rFonts w:ascii="Cambria" w:eastAsia="Times New Roman" w:hAnsi="Cambria" w:cs="Times New Roman"/>
      <w:color w:val="943634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DF5"/>
    <w:pPr>
      <w:spacing w:before="200" w:after="100" w:line="240" w:lineRule="auto"/>
      <w:contextualSpacing/>
      <w:outlineLvl w:val="7"/>
    </w:pPr>
    <w:rPr>
      <w:rFonts w:ascii="Cambria" w:eastAsia="Times New Roman" w:hAnsi="Cambria" w:cs="Times New Roman"/>
      <w:color w:val="C0504D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DF5"/>
    <w:pPr>
      <w:spacing w:before="200" w:after="100" w:line="240" w:lineRule="auto"/>
      <w:contextualSpacing/>
      <w:outlineLvl w:val="8"/>
    </w:pPr>
    <w:rPr>
      <w:rFonts w:ascii="Cambria" w:eastAsia="Times New Roman" w:hAnsi="Cambria" w:cs="Times New Roman"/>
      <w:color w:val="C0504D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8A29F5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8A29F5"/>
    <w:rPr>
      <w:rFonts w:ascii="Cambria" w:eastAsia="Times New Roman" w:hAnsi="Cambria" w:cs="Times New Roman"/>
      <w:color w:val="243F60"/>
    </w:rPr>
  </w:style>
  <w:style w:type="numbering" w:customStyle="1" w:styleId="11">
    <w:name w:val="Нет списка1"/>
    <w:next w:val="a2"/>
    <w:uiPriority w:val="99"/>
    <w:semiHidden/>
    <w:unhideWhenUsed/>
    <w:rsid w:val="008A29F5"/>
  </w:style>
  <w:style w:type="paragraph" w:styleId="a3">
    <w:name w:val="No Spacing"/>
    <w:basedOn w:val="a"/>
    <w:link w:val="a4"/>
    <w:uiPriority w:val="1"/>
    <w:qFormat/>
    <w:rsid w:val="008A29F5"/>
    <w:pPr>
      <w:spacing w:after="0" w:line="240" w:lineRule="auto"/>
    </w:pPr>
    <w:rPr>
      <w:rFonts w:ascii="Calibri" w:eastAsia="Calibri" w:hAnsi="Calibri" w:cs="Times New Roman"/>
      <w:i/>
      <w:iCs/>
      <w:sz w:val="20"/>
      <w:szCs w:val="20"/>
      <w:lang w:val="x-none" w:eastAsia="x-none"/>
    </w:rPr>
  </w:style>
  <w:style w:type="character" w:customStyle="1" w:styleId="a4">
    <w:name w:val="Без интервала Знак"/>
    <w:link w:val="a3"/>
    <w:uiPriority w:val="1"/>
    <w:rsid w:val="008A29F5"/>
    <w:rPr>
      <w:rFonts w:ascii="Calibri" w:eastAsia="Calibri" w:hAnsi="Calibri" w:cs="Times New Roman"/>
      <w:i/>
      <w:iCs/>
      <w:sz w:val="20"/>
      <w:szCs w:val="20"/>
      <w:lang w:val="x-none" w:eastAsia="x-none"/>
    </w:rPr>
  </w:style>
  <w:style w:type="paragraph" w:customStyle="1" w:styleId="51">
    <w:name w:val="Заголовок 51"/>
    <w:basedOn w:val="a"/>
    <w:next w:val="a"/>
    <w:uiPriority w:val="9"/>
    <w:unhideWhenUsed/>
    <w:qFormat/>
    <w:rsid w:val="008A29F5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8A29F5"/>
  </w:style>
  <w:style w:type="paragraph" w:styleId="a5">
    <w:name w:val="Normal (Web)"/>
    <w:basedOn w:val="a"/>
    <w:link w:val="a6"/>
    <w:uiPriority w:val="99"/>
    <w:unhideWhenUsed/>
    <w:rsid w:val="008A2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Текст выноски1"/>
    <w:basedOn w:val="a"/>
    <w:next w:val="a7"/>
    <w:link w:val="a8"/>
    <w:uiPriority w:val="99"/>
    <w:semiHidden/>
    <w:unhideWhenUsed/>
    <w:rsid w:val="008A29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12"/>
    <w:uiPriority w:val="99"/>
    <w:semiHidden/>
    <w:rsid w:val="008A29F5"/>
    <w:rPr>
      <w:rFonts w:ascii="Tahoma" w:hAnsi="Tahoma" w:cs="Tahoma"/>
      <w:sz w:val="16"/>
      <w:szCs w:val="16"/>
    </w:rPr>
  </w:style>
  <w:style w:type="character" w:styleId="a9">
    <w:name w:val="Strong"/>
    <w:basedOn w:val="a0"/>
    <w:uiPriority w:val="22"/>
    <w:qFormat/>
    <w:rsid w:val="008A29F5"/>
    <w:rPr>
      <w:b/>
      <w:bCs/>
    </w:rPr>
  </w:style>
  <w:style w:type="character" w:customStyle="1" w:styleId="13">
    <w:name w:val="Верхний колонтитул1"/>
    <w:basedOn w:val="a0"/>
    <w:rsid w:val="008A29F5"/>
  </w:style>
  <w:style w:type="character" w:customStyle="1" w:styleId="14">
    <w:name w:val="Дата1"/>
    <w:basedOn w:val="a0"/>
    <w:rsid w:val="008A29F5"/>
  </w:style>
  <w:style w:type="paragraph" w:styleId="31">
    <w:name w:val="Body Text 3"/>
    <w:basedOn w:val="a"/>
    <w:link w:val="32"/>
    <w:uiPriority w:val="99"/>
    <w:unhideWhenUsed/>
    <w:rsid w:val="008A2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rsid w:val="008A29F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Верхний колонтитул2"/>
    <w:basedOn w:val="a0"/>
    <w:rsid w:val="008A29F5"/>
  </w:style>
  <w:style w:type="paragraph" w:customStyle="1" w:styleId="15">
    <w:name w:val="Абзац списка1"/>
    <w:basedOn w:val="a"/>
    <w:next w:val="aa"/>
    <w:uiPriority w:val="34"/>
    <w:qFormat/>
    <w:rsid w:val="008A29F5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210">
    <w:name w:val="Основной текст 21"/>
    <w:basedOn w:val="a"/>
    <w:next w:val="22"/>
    <w:link w:val="23"/>
    <w:uiPriority w:val="99"/>
    <w:semiHidden/>
    <w:unhideWhenUsed/>
    <w:rsid w:val="008A29F5"/>
    <w:pPr>
      <w:spacing w:after="120" w:line="480" w:lineRule="auto"/>
    </w:pPr>
  </w:style>
  <w:style w:type="character" w:customStyle="1" w:styleId="23">
    <w:name w:val="Основной текст 2 Знак"/>
    <w:basedOn w:val="a0"/>
    <w:link w:val="210"/>
    <w:uiPriority w:val="99"/>
    <w:semiHidden/>
    <w:rsid w:val="008A29F5"/>
  </w:style>
  <w:style w:type="character" w:styleId="ab">
    <w:name w:val="Hyperlink"/>
    <w:basedOn w:val="a0"/>
    <w:uiPriority w:val="99"/>
    <w:unhideWhenUsed/>
    <w:rsid w:val="008A29F5"/>
    <w:rPr>
      <w:color w:val="0000FF"/>
      <w:u w:val="single"/>
    </w:rPr>
  </w:style>
  <w:style w:type="character" w:customStyle="1" w:styleId="apple-converted-space">
    <w:name w:val="apple-converted-space"/>
    <w:basedOn w:val="a0"/>
    <w:rsid w:val="008A29F5"/>
  </w:style>
  <w:style w:type="paragraph" w:styleId="ac">
    <w:name w:val="Body Text"/>
    <w:basedOn w:val="a"/>
    <w:link w:val="ad"/>
    <w:uiPriority w:val="99"/>
    <w:unhideWhenUsed/>
    <w:rsid w:val="008A29F5"/>
    <w:pPr>
      <w:spacing w:after="120"/>
    </w:pPr>
    <w:rPr>
      <w:rFonts w:ascii="Calibri" w:eastAsia="Times New Roman" w:hAnsi="Calibri" w:cs="Times New Roman"/>
      <w:lang w:eastAsia="ru-RU"/>
    </w:rPr>
  </w:style>
  <w:style w:type="character" w:customStyle="1" w:styleId="ad">
    <w:name w:val="Основной текст Знак"/>
    <w:basedOn w:val="a0"/>
    <w:link w:val="ac"/>
    <w:uiPriority w:val="99"/>
    <w:rsid w:val="008A29F5"/>
    <w:rPr>
      <w:rFonts w:ascii="Calibri" w:eastAsia="Times New Roman" w:hAnsi="Calibri" w:cs="Times New Roman"/>
      <w:lang w:eastAsia="ru-RU"/>
    </w:rPr>
  </w:style>
  <w:style w:type="table" w:customStyle="1" w:styleId="16">
    <w:name w:val="Сетка таблицы1"/>
    <w:basedOn w:val="a1"/>
    <w:next w:val="ae"/>
    <w:rsid w:val="008A29F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7">
    <w:name w:val="Основной текст с отступом1"/>
    <w:basedOn w:val="a"/>
    <w:next w:val="af"/>
    <w:link w:val="af0"/>
    <w:uiPriority w:val="99"/>
    <w:unhideWhenUsed/>
    <w:rsid w:val="008A29F5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17"/>
    <w:uiPriority w:val="99"/>
    <w:rsid w:val="008A29F5"/>
  </w:style>
  <w:style w:type="character" w:customStyle="1" w:styleId="text">
    <w:name w:val="text"/>
    <w:basedOn w:val="a0"/>
    <w:rsid w:val="008A29F5"/>
  </w:style>
  <w:style w:type="character" w:customStyle="1" w:styleId="33">
    <w:name w:val="Верхний колонтитул3"/>
    <w:basedOn w:val="a0"/>
    <w:rsid w:val="008A29F5"/>
  </w:style>
  <w:style w:type="character" w:customStyle="1" w:styleId="41">
    <w:name w:val="Верхний колонтитул4"/>
    <w:basedOn w:val="a0"/>
    <w:rsid w:val="008A29F5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A29F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8A29F5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A29F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8A29F5"/>
    <w:rPr>
      <w:rFonts w:ascii="Arial" w:eastAsia="Times New Roman" w:hAnsi="Arial" w:cs="Arial"/>
      <w:vanish/>
      <w:sz w:val="16"/>
      <w:szCs w:val="16"/>
      <w:lang w:eastAsia="ru-RU"/>
    </w:rPr>
  </w:style>
  <w:style w:type="character" w:styleId="af1">
    <w:name w:val="Emphasis"/>
    <w:basedOn w:val="a0"/>
    <w:uiPriority w:val="20"/>
    <w:qFormat/>
    <w:rsid w:val="008A29F5"/>
    <w:rPr>
      <w:i/>
      <w:iCs/>
    </w:rPr>
  </w:style>
  <w:style w:type="character" w:customStyle="1" w:styleId="st">
    <w:name w:val="st"/>
    <w:basedOn w:val="a0"/>
    <w:rsid w:val="008A29F5"/>
  </w:style>
  <w:style w:type="character" w:customStyle="1" w:styleId="52">
    <w:name w:val="Верхний колонтитул5"/>
    <w:basedOn w:val="a0"/>
    <w:rsid w:val="008A29F5"/>
  </w:style>
  <w:style w:type="paragraph" w:customStyle="1" w:styleId="Default">
    <w:name w:val="Default"/>
    <w:uiPriority w:val="99"/>
    <w:rsid w:val="008A29F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61">
    <w:name w:val="Верхний колонтитул6"/>
    <w:basedOn w:val="a0"/>
    <w:rsid w:val="008A29F5"/>
  </w:style>
  <w:style w:type="character" w:customStyle="1" w:styleId="a6">
    <w:name w:val="Обычный (веб) Знак"/>
    <w:link w:val="a5"/>
    <w:uiPriority w:val="99"/>
    <w:rsid w:val="008A29F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8A29F5"/>
  </w:style>
  <w:style w:type="character" w:customStyle="1" w:styleId="18">
    <w:name w:val="Основной текст1"/>
    <w:rsid w:val="008A29F5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42">
    <w:name w:val="Основной текст (4) + Полужирный;Курсив"/>
    <w:rsid w:val="008A29F5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customStyle="1" w:styleId="c4">
    <w:name w:val="c4"/>
    <w:basedOn w:val="a0"/>
    <w:rsid w:val="008A29F5"/>
  </w:style>
  <w:style w:type="table" w:customStyle="1" w:styleId="111">
    <w:name w:val="Сетка таблицы11"/>
    <w:basedOn w:val="a1"/>
    <w:next w:val="ae"/>
    <w:uiPriority w:val="59"/>
    <w:rsid w:val="008A29F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basedOn w:val="a1"/>
    <w:next w:val="ae"/>
    <w:uiPriority w:val="59"/>
    <w:rsid w:val="008A29F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"/>
    <w:basedOn w:val="a1"/>
    <w:next w:val="ae"/>
    <w:uiPriority w:val="59"/>
    <w:rsid w:val="008A29F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1">
    <w:name w:val="Нет списка111"/>
    <w:next w:val="a2"/>
    <w:uiPriority w:val="99"/>
    <w:semiHidden/>
    <w:unhideWhenUsed/>
    <w:rsid w:val="008A29F5"/>
  </w:style>
  <w:style w:type="numbering" w:customStyle="1" w:styleId="11110">
    <w:name w:val="Нет списка1111"/>
    <w:next w:val="a2"/>
    <w:uiPriority w:val="99"/>
    <w:semiHidden/>
    <w:unhideWhenUsed/>
    <w:rsid w:val="008A29F5"/>
  </w:style>
  <w:style w:type="table" w:customStyle="1" w:styleId="34">
    <w:name w:val="Сетка таблицы3"/>
    <w:basedOn w:val="a1"/>
    <w:next w:val="ae"/>
    <w:uiPriority w:val="59"/>
    <w:rsid w:val="008A29F5"/>
    <w:pPr>
      <w:spacing w:after="0" w:line="240" w:lineRule="auto"/>
      <w:jc w:val="both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caption"/>
    <w:basedOn w:val="a"/>
    <w:next w:val="a"/>
    <w:uiPriority w:val="35"/>
    <w:semiHidden/>
    <w:unhideWhenUsed/>
    <w:qFormat/>
    <w:rsid w:val="008A29F5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ParagraphStyle">
    <w:name w:val="Paragraph Style"/>
    <w:rsid w:val="008A29F5"/>
    <w:pPr>
      <w:autoSpaceDE w:val="0"/>
      <w:autoSpaceDN w:val="0"/>
      <w:adjustRightInd w:val="0"/>
      <w:spacing w:after="0" w:line="240" w:lineRule="auto"/>
      <w:jc w:val="both"/>
    </w:pPr>
    <w:rPr>
      <w:rFonts w:ascii="Arial" w:eastAsia="Calibri" w:hAnsi="Arial" w:cs="Arial"/>
      <w:sz w:val="24"/>
      <w:szCs w:val="24"/>
    </w:rPr>
  </w:style>
  <w:style w:type="paragraph" w:customStyle="1" w:styleId="mytext">
    <w:name w:val="mytext"/>
    <w:basedOn w:val="a"/>
    <w:rsid w:val="008A29F5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20">
    <w:name w:val="Сетка таблицы12"/>
    <w:basedOn w:val="a1"/>
    <w:uiPriority w:val="59"/>
    <w:rsid w:val="008A29F5"/>
    <w:pPr>
      <w:spacing w:after="0" w:line="240" w:lineRule="auto"/>
      <w:jc w:val="both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tab-span">
    <w:name w:val="apple-tab-span"/>
    <w:basedOn w:val="a0"/>
    <w:rsid w:val="008A29F5"/>
  </w:style>
  <w:style w:type="paragraph" w:customStyle="1" w:styleId="ConsPlusNormal">
    <w:name w:val="ConsPlusNormal"/>
    <w:uiPriority w:val="99"/>
    <w:rsid w:val="008A29F5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Calibri" w:hAnsi="Times New Roman" w:cs="Times New Roman"/>
      <w:sz w:val="28"/>
      <w:szCs w:val="28"/>
    </w:rPr>
  </w:style>
  <w:style w:type="paragraph" w:styleId="af3">
    <w:name w:val="footer"/>
    <w:basedOn w:val="a"/>
    <w:link w:val="af4"/>
    <w:uiPriority w:val="99"/>
    <w:unhideWhenUsed/>
    <w:rsid w:val="008A29F5"/>
    <w:pPr>
      <w:tabs>
        <w:tab w:val="center" w:pos="4677"/>
        <w:tab w:val="right" w:pos="9355"/>
      </w:tabs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4">
    <w:name w:val="Нижний колонтитул Знак"/>
    <w:basedOn w:val="a0"/>
    <w:link w:val="af3"/>
    <w:uiPriority w:val="99"/>
    <w:rsid w:val="008A29F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5">
    <w:name w:val="Основной текст_"/>
    <w:basedOn w:val="a0"/>
    <w:link w:val="35"/>
    <w:locked/>
    <w:rsid w:val="008A29F5"/>
    <w:rPr>
      <w:sz w:val="26"/>
      <w:szCs w:val="26"/>
      <w:shd w:val="clear" w:color="auto" w:fill="FFFFFF"/>
    </w:rPr>
  </w:style>
  <w:style w:type="paragraph" w:customStyle="1" w:styleId="ConsPlusNonformat">
    <w:name w:val="ConsPlusNonformat"/>
    <w:rsid w:val="008A29F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5">
    <w:name w:val="c5"/>
    <w:basedOn w:val="a"/>
    <w:rsid w:val="008A2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8A29F5"/>
  </w:style>
  <w:style w:type="paragraph" w:customStyle="1" w:styleId="imalignleft">
    <w:name w:val="imalign_left"/>
    <w:basedOn w:val="a"/>
    <w:rsid w:val="008A2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f3">
    <w:name w:val="ff3"/>
    <w:basedOn w:val="a0"/>
    <w:rsid w:val="008A29F5"/>
  </w:style>
  <w:style w:type="character" w:customStyle="1" w:styleId="ff1">
    <w:name w:val="ff1"/>
    <w:basedOn w:val="a0"/>
    <w:rsid w:val="008A29F5"/>
  </w:style>
  <w:style w:type="character" w:customStyle="1" w:styleId="c2">
    <w:name w:val="c2"/>
    <w:basedOn w:val="a0"/>
    <w:rsid w:val="008A29F5"/>
  </w:style>
  <w:style w:type="paragraph" w:customStyle="1" w:styleId="p1">
    <w:name w:val="p1"/>
    <w:basedOn w:val="a"/>
    <w:rsid w:val="008A2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11">
    <w:name w:val="Сетка таблицы21"/>
    <w:basedOn w:val="a1"/>
    <w:next w:val="ae"/>
    <w:uiPriority w:val="59"/>
    <w:rsid w:val="008A29F5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10">
    <w:name w:val="Заголовок 5 Знак1"/>
    <w:basedOn w:val="a0"/>
    <w:uiPriority w:val="9"/>
    <w:semiHidden/>
    <w:rsid w:val="008A29F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7">
    <w:name w:val="Balloon Text"/>
    <w:basedOn w:val="a"/>
    <w:link w:val="19"/>
    <w:uiPriority w:val="99"/>
    <w:semiHidden/>
    <w:unhideWhenUsed/>
    <w:rsid w:val="008A29F5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9">
    <w:name w:val="Текст выноски Знак1"/>
    <w:basedOn w:val="a0"/>
    <w:link w:val="a7"/>
    <w:uiPriority w:val="99"/>
    <w:semiHidden/>
    <w:rsid w:val="008A29F5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8A29F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Body Text 2"/>
    <w:basedOn w:val="a"/>
    <w:link w:val="212"/>
    <w:uiPriority w:val="99"/>
    <w:semiHidden/>
    <w:unhideWhenUsed/>
    <w:rsid w:val="008A29F5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2">
    <w:name w:val="Основной текст 2 Знак1"/>
    <w:basedOn w:val="a0"/>
    <w:link w:val="22"/>
    <w:uiPriority w:val="99"/>
    <w:semiHidden/>
    <w:rsid w:val="008A29F5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e">
    <w:name w:val="Table Grid"/>
    <w:basedOn w:val="a1"/>
    <w:uiPriority w:val="39"/>
    <w:rsid w:val="008A29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ody Text Indent"/>
    <w:basedOn w:val="a"/>
    <w:link w:val="1a"/>
    <w:uiPriority w:val="99"/>
    <w:semiHidden/>
    <w:unhideWhenUsed/>
    <w:rsid w:val="008A29F5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a">
    <w:name w:val="Основной текст с отступом Знак1"/>
    <w:basedOn w:val="a0"/>
    <w:link w:val="af"/>
    <w:uiPriority w:val="99"/>
    <w:semiHidden/>
    <w:rsid w:val="008A29F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47DF5"/>
    <w:rPr>
      <w:rFonts w:ascii="Cambria" w:eastAsia="Times New Roman" w:hAnsi="Cambria" w:cs="Times New Roman"/>
      <w:b/>
      <w:bCs/>
      <w:color w:val="622423"/>
      <w:shd w:val="clear" w:color="auto" w:fill="F2DBDB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47DF5"/>
    <w:rPr>
      <w:rFonts w:ascii="Cambria" w:eastAsia="Times New Roman" w:hAnsi="Cambria" w:cs="Times New Roman"/>
      <w:b/>
      <w:bCs/>
      <w:color w:val="943634"/>
      <w:lang w:eastAsia="ru-RU"/>
    </w:rPr>
  </w:style>
  <w:style w:type="character" w:customStyle="1" w:styleId="40">
    <w:name w:val="Заголовок 4 Знак"/>
    <w:basedOn w:val="a0"/>
    <w:link w:val="4"/>
    <w:semiHidden/>
    <w:rsid w:val="00747DF5"/>
    <w:rPr>
      <w:rFonts w:ascii="Cambria" w:eastAsia="Times New Roman" w:hAnsi="Cambria" w:cs="Times New Roman"/>
      <w:b/>
      <w:bCs/>
      <w:color w:val="94363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747DF5"/>
    <w:rPr>
      <w:rFonts w:ascii="Cambria" w:eastAsia="Times New Roman" w:hAnsi="Cambria" w:cs="Times New Roman"/>
      <w:color w:val="943634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747DF5"/>
    <w:rPr>
      <w:rFonts w:ascii="Cambria" w:eastAsia="Times New Roman" w:hAnsi="Cambria" w:cs="Times New Roman"/>
      <w:color w:val="94363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747DF5"/>
    <w:rPr>
      <w:rFonts w:ascii="Cambria" w:eastAsia="Times New Roman" w:hAnsi="Cambria" w:cs="Times New Roman"/>
      <w:color w:val="C0504D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747DF5"/>
    <w:rPr>
      <w:rFonts w:ascii="Cambria" w:eastAsia="Times New Roman" w:hAnsi="Cambria" w:cs="Times New Roman"/>
      <w:color w:val="C0504D"/>
      <w:sz w:val="24"/>
      <w:szCs w:val="24"/>
      <w:lang w:eastAsia="ru-RU"/>
    </w:rPr>
  </w:style>
  <w:style w:type="paragraph" w:customStyle="1" w:styleId="1b">
    <w:name w:val="1"/>
    <w:basedOn w:val="a"/>
    <w:next w:val="a"/>
    <w:qFormat/>
    <w:rsid w:val="00747DF5"/>
    <w:pPr>
      <w:pBdr>
        <w:top w:val="single" w:sz="48" w:space="0" w:color="C0504D"/>
        <w:bottom w:val="single" w:sz="48" w:space="0" w:color="C0504D"/>
      </w:pBdr>
      <w:shd w:val="clear" w:color="auto" w:fill="C0504D"/>
      <w:spacing w:after="0" w:line="240" w:lineRule="auto"/>
      <w:jc w:val="center"/>
    </w:pPr>
    <w:rPr>
      <w:rFonts w:ascii="Cambria" w:eastAsia="Times New Roman" w:hAnsi="Cambria" w:cs="Times New Roman"/>
      <w:color w:val="FFFFFF"/>
      <w:spacing w:val="10"/>
      <w:sz w:val="48"/>
      <w:szCs w:val="48"/>
      <w:lang w:eastAsia="ru-RU"/>
    </w:rPr>
  </w:style>
  <w:style w:type="character" w:customStyle="1" w:styleId="af6">
    <w:name w:val="Название Знак"/>
    <w:link w:val="af7"/>
    <w:rsid w:val="00747DF5"/>
    <w:rPr>
      <w:rFonts w:ascii="Cambria" w:eastAsia="Times New Roman" w:hAnsi="Cambria" w:cs="Times New Roman"/>
      <w:i/>
      <w:iCs/>
      <w:color w:val="FFFFFF"/>
      <w:spacing w:val="10"/>
      <w:sz w:val="48"/>
      <w:szCs w:val="48"/>
      <w:shd w:val="clear" w:color="auto" w:fill="C0504D"/>
    </w:rPr>
  </w:style>
  <w:style w:type="paragraph" w:styleId="af8">
    <w:name w:val="Subtitle"/>
    <w:basedOn w:val="a"/>
    <w:next w:val="a"/>
    <w:link w:val="af9"/>
    <w:uiPriority w:val="11"/>
    <w:qFormat/>
    <w:rsid w:val="00747DF5"/>
    <w:pPr>
      <w:pBdr>
        <w:bottom w:val="dotted" w:sz="8" w:space="10" w:color="C0504D"/>
      </w:pBdr>
      <w:spacing w:before="200" w:after="900" w:line="240" w:lineRule="auto"/>
      <w:jc w:val="center"/>
    </w:pPr>
    <w:rPr>
      <w:rFonts w:ascii="Cambria" w:eastAsia="Times New Roman" w:hAnsi="Cambria" w:cs="Times New Roman"/>
      <w:color w:val="622423"/>
      <w:sz w:val="24"/>
      <w:szCs w:val="24"/>
      <w:lang w:eastAsia="ru-RU"/>
    </w:rPr>
  </w:style>
  <w:style w:type="character" w:customStyle="1" w:styleId="af9">
    <w:name w:val="Подзаголовок Знак"/>
    <w:basedOn w:val="a0"/>
    <w:link w:val="af8"/>
    <w:uiPriority w:val="11"/>
    <w:rsid w:val="00747DF5"/>
    <w:rPr>
      <w:rFonts w:ascii="Cambria" w:eastAsia="Times New Roman" w:hAnsi="Cambria" w:cs="Times New Roman"/>
      <w:color w:val="622423"/>
      <w:sz w:val="24"/>
      <w:szCs w:val="24"/>
      <w:lang w:eastAsia="ru-RU"/>
    </w:rPr>
  </w:style>
  <w:style w:type="paragraph" w:styleId="25">
    <w:name w:val="Quote"/>
    <w:basedOn w:val="a"/>
    <w:next w:val="a"/>
    <w:link w:val="26"/>
    <w:uiPriority w:val="29"/>
    <w:qFormat/>
    <w:rsid w:val="00747DF5"/>
    <w:pPr>
      <w:spacing w:after="0" w:line="240" w:lineRule="auto"/>
    </w:pPr>
    <w:rPr>
      <w:rFonts w:ascii="Times New Roman" w:eastAsia="Times New Roman" w:hAnsi="Times New Roman" w:cs="Times New Roman"/>
      <w:color w:val="943634"/>
      <w:sz w:val="24"/>
      <w:szCs w:val="24"/>
      <w:lang w:eastAsia="ru-RU"/>
    </w:rPr>
  </w:style>
  <w:style w:type="character" w:customStyle="1" w:styleId="26">
    <w:name w:val="Цитата 2 Знак"/>
    <w:basedOn w:val="a0"/>
    <w:link w:val="25"/>
    <w:uiPriority w:val="29"/>
    <w:rsid w:val="00747DF5"/>
    <w:rPr>
      <w:rFonts w:ascii="Times New Roman" w:eastAsia="Times New Roman" w:hAnsi="Times New Roman" w:cs="Times New Roman"/>
      <w:color w:val="943634"/>
      <w:sz w:val="24"/>
      <w:szCs w:val="24"/>
      <w:lang w:eastAsia="ru-RU"/>
    </w:rPr>
  </w:style>
  <w:style w:type="paragraph" w:styleId="afa">
    <w:name w:val="Intense Quote"/>
    <w:basedOn w:val="a"/>
    <w:next w:val="a"/>
    <w:link w:val="afb"/>
    <w:uiPriority w:val="30"/>
    <w:qFormat/>
    <w:rsid w:val="00747DF5"/>
    <w:pPr>
      <w:pBdr>
        <w:top w:val="dotted" w:sz="8" w:space="10" w:color="C0504D"/>
        <w:bottom w:val="dotted" w:sz="8" w:space="10" w:color="C0504D"/>
      </w:pBdr>
      <w:spacing w:after="0" w:line="300" w:lineRule="auto"/>
      <w:ind w:left="2160" w:right="2160"/>
      <w:jc w:val="center"/>
    </w:pPr>
    <w:rPr>
      <w:rFonts w:ascii="Cambria" w:eastAsia="Times New Roman" w:hAnsi="Cambria" w:cs="Times New Roman"/>
      <w:b/>
      <w:bCs/>
      <w:color w:val="C0504D"/>
      <w:sz w:val="24"/>
      <w:szCs w:val="24"/>
      <w:lang w:eastAsia="ru-RU"/>
    </w:rPr>
  </w:style>
  <w:style w:type="character" w:customStyle="1" w:styleId="afb">
    <w:name w:val="Выделенная цитата Знак"/>
    <w:basedOn w:val="a0"/>
    <w:link w:val="afa"/>
    <w:uiPriority w:val="30"/>
    <w:rsid w:val="00747DF5"/>
    <w:rPr>
      <w:rFonts w:ascii="Cambria" w:eastAsia="Times New Roman" w:hAnsi="Cambria" w:cs="Times New Roman"/>
      <w:b/>
      <w:bCs/>
      <w:color w:val="C0504D"/>
      <w:sz w:val="24"/>
      <w:szCs w:val="24"/>
      <w:lang w:eastAsia="ru-RU"/>
    </w:rPr>
  </w:style>
  <w:style w:type="character" w:styleId="afc">
    <w:name w:val="Subtle Emphasis"/>
    <w:uiPriority w:val="19"/>
    <w:qFormat/>
    <w:rsid w:val="00747DF5"/>
    <w:rPr>
      <w:rFonts w:ascii="Cambria" w:eastAsia="Times New Roman" w:hAnsi="Cambria" w:cs="Times New Roman"/>
      <w:i/>
      <w:iCs/>
      <w:color w:val="C0504D"/>
    </w:rPr>
  </w:style>
  <w:style w:type="character" w:styleId="afd">
    <w:name w:val="Intense Emphasis"/>
    <w:uiPriority w:val="21"/>
    <w:qFormat/>
    <w:rsid w:val="00747DF5"/>
    <w:rPr>
      <w:rFonts w:ascii="Cambria" w:eastAsia="Times New Roman" w:hAnsi="Cambria" w:cs="Times New Roman"/>
      <w:b/>
      <w:bCs/>
      <w:i/>
      <w:iCs/>
      <w:dstrike w:val="0"/>
      <w:color w:val="FFFFFF"/>
      <w:bdr w:val="single" w:sz="18" w:space="0" w:color="C0504D"/>
      <w:shd w:val="clear" w:color="auto" w:fill="C0504D"/>
      <w:vertAlign w:val="baseline"/>
    </w:rPr>
  </w:style>
  <w:style w:type="character" w:styleId="afe">
    <w:name w:val="Subtle Reference"/>
    <w:uiPriority w:val="31"/>
    <w:qFormat/>
    <w:rsid w:val="00747DF5"/>
    <w:rPr>
      <w:i/>
      <w:iCs/>
      <w:smallCaps/>
      <w:color w:val="C0504D"/>
      <w:u w:color="C0504D"/>
    </w:rPr>
  </w:style>
  <w:style w:type="character" w:styleId="aff">
    <w:name w:val="Intense Reference"/>
    <w:uiPriority w:val="32"/>
    <w:qFormat/>
    <w:rsid w:val="00747DF5"/>
    <w:rPr>
      <w:b/>
      <w:bCs/>
      <w:i/>
      <w:iCs/>
      <w:smallCaps/>
      <w:color w:val="C0504D"/>
      <w:u w:color="C0504D"/>
    </w:rPr>
  </w:style>
  <w:style w:type="character" w:styleId="aff0">
    <w:name w:val="Book Title"/>
    <w:uiPriority w:val="33"/>
    <w:qFormat/>
    <w:rsid w:val="00747DF5"/>
    <w:rPr>
      <w:rFonts w:ascii="Cambria" w:eastAsia="Times New Roman" w:hAnsi="Cambria" w:cs="Times New Roman"/>
      <w:b/>
      <w:bCs/>
      <w:i/>
      <w:iCs/>
      <w:smallCaps/>
      <w:color w:val="943634"/>
      <w:u w:val="single"/>
    </w:rPr>
  </w:style>
  <w:style w:type="paragraph" w:styleId="aff1">
    <w:name w:val="TOC Heading"/>
    <w:basedOn w:val="1"/>
    <w:next w:val="a"/>
    <w:uiPriority w:val="39"/>
    <w:semiHidden/>
    <w:unhideWhenUsed/>
    <w:qFormat/>
    <w:rsid w:val="00747DF5"/>
    <w:pPr>
      <w:outlineLvl w:val="9"/>
    </w:pPr>
  </w:style>
  <w:style w:type="character" w:customStyle="1" w:styleId="36">
    <w:name w:val="Основной текст с отступом 3 Знак"/>
    <w:link w:val="37"/>
    <w:uiPriority w:val="99"/>
    <w:semiHidden/>
    <w:rsid w:val="00747DF5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37">
    <w:name w:val="Body Text Indent 3"/>
    <w:basedOn w:val="a"/>
    <w:link w:val="36"/>
    <w:uiPriority w:val="99"/>
    <w:semiHidden/>
    <w:unhideWhenUsed/>
    <w:rsid w:val="00747DF5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310">
    <w:name w:val="Основной текст с отступом 3 Знак1"/>
    <w:basedOn w:val="a0"/>
    <w:uiPriority w:val="99"/>
    <w:semiHidden/>
    <w:rsid w:val="00747DF5"/>
    <w:rPr>
      <w:sz w:val="16"/>
      <w:szCs w:val="16"/>
    </w:rPr>
  </w:style>
  <w:style w:type="paragraph" w:styleId="aff2">
    <w:name w:val="header"/>
    <w:basedOn w:val="a"/>
    <w:link w:val="aff3"/>
    <w:uiPriority w:val="99"/>
    <w:unhideWhenUsed/>
    <w:rsid w:val="00747DF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f3">
    <w:name w:val="Верхний колонтитул Знак"/>
    <w:basedOn w:val="a0"/>
    <w:link w:val="aff2"/>
    <w:uiPriority w:val="99"/>
    <w:rsid w:val="00747DF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CharChar">
    <w:name w:val="Char Char Знак Знак Знак Знак Знак Знак Знак Знак Знак Знак"/>
    <w:basedOn w:val="a"/>
    <w:rsid w:val="00747DF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142">
    <w:name w:val="142"/>
    <w:rsid w:val="00747DF5"/>
  </w:style>
  <w:style w:type="numbering" w:customStyle="1" w:styleId="27">
    <w:name w:val="Нет списка2"/>
    <w:next w:val="a2"/>
    <w:uiPriority w:val="99"/>
    <w:semiHidden/>
    <w:unhideWhenUsed/>
    <w:rsid w:val="00747DF5"/>
  </w:style>
  <w:style w:type="character" w:styleId="aff4">
    <w:name w:val="FollowedHyperlink"/>
    <w:uiPriority w:val="99"/>
    <w:semiHidden/>
    <w:unhideWhenUsed/>
    <w:rsid w:val="00747DF5"/>
    <w:rPr>
      <w:color w:val="800080"/>
      <w:u w:val="single"/>
    </w:rPr>
  </w:style>
  <w:style w:type="paragraph" w:customStyle="1" w:styleId="35">
    <w:name w:val="Основной текст3"/>
    <w:basedOn w:val="a"/>
    <w:link w:val="af5"/>
    <w:rsid w:val="00747DF5"/>
    <w:pPr>
      <w:widowControl w:val="0"/>
      <w:shd w:val="clear" w:color="auto" w:fill="FFFFFF"/>
      <w:spacing w:before="300" w:after="120" w:line="368" w:lineRule="exact"/>
      <w:jc w:val="both"/>
    </w:pPr>
    <w:rPr>
      <w:sz w:val="26"/>
      <w:szCs w:val="26"/>
    </w:rPr>
  </w:style>
  <w:style w:type="paragraph" w:customStyle="1" w:styleId="aff5">
    <w:name w:val="Знак Знак Знак"/>
    <w:basedOn w:val="a"/>
    <w:uiPriority w:val="99"/>
    <w:rsid w:val="00747DF5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character" w:customStyle="1" w:styleId="81">
    <w:name w:val="Основной текст + 8"/>
    <w:aliases w:val="5 pt,Интервал 0 pt,Основной текст (4) + Не полужирный,Основной текст (6) + Не полужирный"/>
    <w:rsid w:val="00747DF5"/>
    <w:rPr>
      <w:rFonts w:ascii="Times New Roman" w:hAnsi="Times New Roman" w:cs="Times New Roman" w:hint="default"/>
      <w:b/>
      <w:bCs/>
      <w:spacing w:val="10"/>
      <w:sz w:val="17"/>
      <w:szCs w:val="17"/>
      <w:lang w:eastAsia="ru-RU"/>
    </w:rPr>
  </w:style>
  <w:style w:type="character" w:customStyle="1" w:styleId="aff6">
    <w:name w:val="Основной текст + Полужирный"/>
    <w:aliases w:val="Интервал 1 pt"/>
    <w:rsid w:val="00747DF5"/>
    <w:rPr>
      <w:rFonts w:ascii="Times New Roman" w:eastAsia="Calibri" w:hAnsi="Times New Roman" w:cs="Times New Roman" w:hint="default"/>
      <w:b/>
      <w:bCs/>
      <w:spacing w:val="20"/>
      <w:sz w:val="18"/>
      <w:szCs w:val="18"/>
      <w:lang w:val="x-none" w:eastAsia="en-US" w:bidi="ar-SA"/>
    </w:rPr>
  </w:style>
  <w:style w:type="character" w:customStyle="1" w:styleId="Absatz-Standardschriftart">
    <w:name w:val="Absatz-Standardschriftart"/>
    <w:rsid w:val="00747DF5"/>
  </w:style>
  <w:style w:type="character" w:customStyle="1" w:styleId="43">
    <w:name w:val="Основной текст (4) + Полужирный"/>
    <w:aliases w:val="Курсив"/>
    <w:rsid w:val="00747DF5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spacing w:val="0"/>
      <w:sz w:val="23"/>
      <w:szCs w:val="23"/>
      <w:u w:val="none"/>
      <w:effect w:val="none"/>
    </w:rPr>
  </w:style>
  <w:style w:type="paragraph" w:styleId="af7">
    <w:name w:val="Title"/>
    <w:basedOn w:val="a"/>
    <w:next w:val="a"/>
    <w:link w:val="af6"/>
    <w:qFormat/>
    <w:rsid w:val="00747DF5"/>
    <w:pPr>
      <w:spacing w:after="0" w:line="240" w:lineRule="auto"/>
      <w:contextualSpacing/>
    </w:pPr>
    <w:rPr>
      <w:rFonts w:ascii="Cambria" w:eastAsia="Times New Roman" w:hAnsi="Cambria" w:cs="Times New Roman"/>
      <w:i/>
      <w:iCs/>
      <w:color w:val="FFFFFF"/>
      <w:spacing w:val="10"/>
      <w:sz w:val="48"/>
      <w:szCs w:val="48"/>
    </w:rPr>
  </w:style>
  <w:style w:type="character" w:customStyle="1" w:styleId="aff7">
    <w:name w:val="Заголовок Знак"/>
    <w:basedOn w:val="a0"/>
    <w:uiPriority w:val="10"/>
    <w:rsid w:val="00747DF5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EABF04-8D3A-47EE-84D4-71330FF960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68</Pages>
  <Words>14295</Words>
  <Characters>81482</Characters>
  <Application>Microsoft Office Word</Application>
  <DocSecurity>0</DocSecurity>
  <Lines>679</Lines>
  <Paragraphs>191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PC-1</cp:lastModifiedBy>
  <cp:revision>8</cp:revision>
  <cp:lastPrinted>2019-11-23T03:54:00Z</cp:lastPrinted>
  <dcterms:created xsi:type="dcterms:W3CDTF">2019-09-09T13:40:00Z</dcterms:created>
  <dcterms:modified xsi:type="dcterms:W3CDTF">2019-11-23T04:37:00Z</dcterms:modified>
</cp:coreProperties>
</file>